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02F" w:rsidRDefault="006D602F" w:rsidP="007E3CD2">
      <w:pPr>
        <w:pStyle w:val="21"/>
        <w:shd w:val="clear" w:color="auto" w:fill="auto"/>
        <w:spacing w:line="360" w:lineRule="auto"/>
        <w:ind w:left="180"/>
        <w:rPr>
          <w:rStyle w:val="2"/>
          <w:b/>
          <w:color w:val="000000"/>
          <w:sz w:val="28"/>
          <w:szCs w:val="28"/>
        </w:rPr>
      </w:pPr>
    </w:p>
    <w:p w:rsidR="004E4C92" w:rsidRDefault="004E4C92" w:rsidP="007E3CD2">
      <w:pPr>
        <w:pStyle w:val="21"/>
        <w:shd w:val="clear" w:color="auto" w:fill="auto"/>
        <w:spacing w:line="360" w:lineRule="auto"/>
        <w:ind w:left="180"/>
        <w:rPr>
          <w:b/>
          <w:sz w:val="28"/>
          <w:szCs w:val="28"/>
        </w:rPr>
      </w:pPr>
    </w:p>
    <w:p w:rsidR="004E4C92" w:rsidRDefault="004E4C92" w:rsidP="007E3CD2">
      <w:pPr>
        <w:pStyle w:val="21"/>
        <w:shd w:val="clear" w:color="auto" w:fill="auto"/>
        <w:spacing w:line="360" w:lineRule="auto"/>
        <w:ind w:left="180"/>
        <w:rPr>
          <w:b/>
          <w:sz w:val="28"/>
          <w:szCs w:val="28"/>
        </w:rPr>
      </w:pPr>
    </w:p>
    <w:p w:rsidR="004E4C92" w:rsidRDefault="004E4C92" w:rsidP="007E3CD2">
      <w:pPr>
        <w:pStyle w:val="21"/>
        <w:shd w:val="clear" w:color="auto" w:fill="auto"/>
        <w:spacing w:line="360" w:lineRule="auto"/>
        <w:ind w:left="180"/>
        <w:rPr>
          <w:b/>
          <w:sz w:val="28"/>
          <w:szCs w:val="28"/>
        </w:rPr>
      </w:pPr>
    </w:p>
    <w:p w:rsidR="004E4C92" w:rsidRDefault="004E4C92" w:rsidP="007E3CD2">
      <w:pPr>
        <w:pStyle w:val="21"/>
        <w:shd w:val="clear" w:color="auto" w:fill="auto"/>
        <w:spacing w:line="360" w:lineRule="auto"/>
        <w:ind w:left="180"/>
        <w:rPr>
          <w:b/>
          <w:sz w:val="28"/>
          <w:szCs w:val="28"/>
        </w:rPr>
      </w:pPr>
    </w:p>
    <w:p w:rsidR="004E4C92" w:rsidRDefault="004E4C92" w:rsidP="007E3CD2">
      <w:pPr>
        <w:pStyle w:val="21"/>
        <w:shd w:val="clear" w:color="auto" w:fill="auto"/>
        <w:spacing w:line="360" w:lineRule="auto"/>
        <w:ind w:left="180"/>
        <w:rPr>
          <w:b/>
          <w:sz w:val="28"/>
          <w:szCs w:val="28"/>
        </w:rPr>
      </w:pPr>
    </w:p>
    <w:p w:rsidR="006D602F" w:rsidRDefault="006D602F" w:rsidP="007E3CD2">
      <w:pPr>
        <w:pStyle w:val="21"/>
        <w:shd w:val="clear" w:color="auto" w:fill="auto"/>
        <w:spacing w:line="360" w:lineRule="auto"/>
        <w:ind w:left="180"/>
        <w:rPr>
          <w:rStyle w:val="2"/>
          <w:b/>
          <w:color w:val="000000"/>
          <w:sz w:val="28"/>
          <w:szCs w:val="28"/>
        </w:rPr>
      </w:pPr>
      <w:r w:rsidRPr="000A6CC0">
        <w:rPr>
          <w:b/>
          <w:sz w:val="28"/>
          <w:szCs w:val="28"/>
        </w:rPr>
        <w:t>РАБОЧАЯ ПРОГРАММА</w:t>
      </w:r>
    </w:p>
    <w:p w:rsidR="006D602F" w:rsidRDefault="006D602F" w:rsidP="007E3CD2">
      <w:pPr>
        <w:pStyle w:val="21"/>
        <w:shd w:val="clear" w:color="auto" w:fill="auto"/>
        <w:spacing w:line="360" w:lineRule="auto"/>
        <w:ind w:left="180"/>
        <w:rPr>
          <w:rStyle w:val="2"/>
          <w:b/>
          <w:color w:val="000000"/>
          <w:sz w:val="28"/>
          <w:szCs w:val="28"/>
        </w:rPr>
      </w:pPr>
    </w:p>
    <w:p w:rsidR="006D602F" w:rsidRDefault="006D602F" w:rsidP="006D602F">
      <w:pPr>
        <w:shd w:val="clear" w:color="auto" w:fill="FFFFFF"/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УП 01.01 Учебная практика</w:t>
      </w:r>
    </w:p>
    <w:p w:rsidR="006D602F" w:rsidRPr="000A6CC0" w:rsidRDefault="006D602F" w:rsidP="006D602F">
      <w:pPr>
        <w:shd w:val="clear" w:color="auto" w:fill="FFFFFF"/>
        <w:autoSpaceDE w:val="0"/>
        <w:autoSpaceDN w:val="0"/>
        <w:adjustRightInd w:val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A6CC0">
        <w:rPr>
          <w:rFonts w:ascii="Times New Roman" w:eastAsia="Calibri" w:hAnsi="Times New Roman" w:cs="Times New Roman"/>
          <w:sz w:val="28"/>
          <w:szCs w:val="28"/>
        </w:rPr>
        <w:t>ПМ 01. «Документирование хозяйственных операций и ведение бухгалтерского учета активов организации</w:t>
      </w:r>
      <w:r w:rsidRPr="000A6CC0">
        <w:rPr>
          <w:rFonts w:ascii="Times New Roman" w:hAnsi="Times New Roman" w:cs="Times New Roman"/>
          <w:b/>
          <w:sz w:val="28"/>
          <w:szCs w:val="28"/>
        </w:rPr>
        <w:t>»</w:t>
      </w:r>
    </w:p>
    <w:p w:rsidR="006D602F" w:rsidRPr="000A6CC0" w:rsidRDefault="006D602F" w:rsidP="006D602F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D602F" w:rsidRDefault="006D602F" w:rsidP="007E3CD2">
      <w:pPr>
        <w:pStyle w:val="21"/>
        <w:shd w:val="clear" w:color="auto" w:fill="auto"/>
        <w:spacing w:line="360" w:lineRule="auto"/>
        <w:ind w:left="180"/>
        <w:rPr>
          <w:rStyle w:val="2"/>
          <w:b/>
          <w:color w:val="000000"/>
          <w:sz w:val="28"/>
          <w:szCs w:val="28"/>
        </w:rPr>
      </w:pPr>
    </w:p>
    <w:p w:rsidR="006D602F" w:rsidRDefault="006D602F" w:rsidP="007E3CD2">
      <w:pPr>
        <w:pStyle w:val="21"/>
        <w:shd w:val="clear" w:color="auto" w:fill="auto"/>
        <w:spacing w:line="360" w:lineRule="auto"/>
        <w:ind w:left="180"/>
        <w:rPr>
          <w:rStyle w:val="2"/>
          <w:b/>
          <w:color w:val="000000"/>
          <w:sz w:val="28"/>
          <w:szCs w:val="28"/>
        </w:rPr>
      </w:pPr>
    </w:p>
    <w:p w:rsidR="004E18FF" w:rsidRDefault="004E18FF" w:rsidP="004E18FF">
      <w:pPr>
        <w:pStyle w:val="21"/>
        <w:shd w:val="clear" w:color="auto" w:fill="auto"/>
        <w:spacing w:line="552" w:lineRule="exact"/>
        <w:ind w:left="20"/>
        <w:rPr>
          <w:sz w:val="28"/>
          <w:szCs w:val="28"/>
        </w:rPr>
      </w:pPr>
    </w:p>
    <w:p w:rsidR="007E3CD2" w:rsidRDefault="007E3CD2" w:rsidP="004E18FF">
      <w:pPr>
        <w:pStyle w:val="21"/>
        <w:shd w:val="clear" w:color="auto" w:fill="auto"/>
        <w:spacing w:line="552" w:lineRule="exact"/>
        <w:ind w:left="20"/>
        <w:rPr>
          <w:sz w:val="28"/>
          <w:szCs w:val="28"/>
        </w:rPr>
      </w:pPr>
    </w:p>
    <w:p w:rsidR="007E3CD2" w:rsidRDefault="00E6078D" w:rsidP="00E6078D">
      <w:pPr>
        <w:pStyle w:val="21"/>
        <w:shd w:val="clear" w:color="auto" w:fill="auto"/>
        <w:spacing w:line="552" w:lineRule="exact"/>
        <w:ind w:left="20"/>
        <w:jc w:val="left"/>
        <w:rPr>
          <w:sz w:val="28"/>
          <w:szCs w:val="28"/>
        </w:rPr>
      </w:pPr>
      <w:r>
        <w:rPr>
          <w:sz w:val="28"/>
          <w:szCs w:val="28"/>
        </w:rPr>
        <w:t>Профиль обучения: социально-экономический</w:t>
      </w:r>
    </w:p>
    <w:p w:rsidR="006D602F" w:rsidRDefault="006D602F" w:rsidP="004E18FF">
      <w:pPr>
        <w:pStyle w:val="21"/>
        <w:shd w:val="clear" w:color="auto" w:fill="auto"/>
        <w:spacing w:line="552" w:lineRule="exact"/>
        <w:ind w:left="20"/>
        <w:rPr>
          <w:sz w:val="28"/>
          <w:szCs w:val="28"/>
        </w:rPr>
      </w:pPr>
    </w:p>
    <w:p w:rsidR="006D602F" w:rsidRDefault="006D602F" w:rsidP="004E18FF">
      <w:pPr>
        <w:pStyle w:val="21"/>
        <w:shd w:val="clear" w:color="auto" w:fill="auto"/>
        <w:spacing w:line="552" w:lineRule="exact"/>
        <w:ind w:left="20"/>
        <w:rPr>
          <w:sz w:val="28"/>
          <w:szCs w:val="28"/>
        </w:rPr>
      </w:pPr>
    </w:p>
    <w:p w:rsidR="004E4C92" w:rsidRDefault="004E4C92" w:rsidP="004E18FF">
      <w:pPr>
        <w:pStyle w:val="21"/>
        <w:shd w:val="clear" w:color="auto" w:fill="auto"/>
        <w:spacing w:line="552" w:lineRule="exact"/>
        <w:ind w:left="20"/>
        <w:rPr>
          <w:sz w:val="28"/>
          <w:szCs w:val="28"/>
        </w:rPr>
      </w:pPr>
    </w:p>
    <w:p w:rsidR="004E4C92" w:rsidRDefault="004E4C92" w:rsidP="004E18FF">
      <w:pPr>
        <w:pStyle w:val="21"/>
        <w:shd w:val="clear" w:color="auto" w:fill="auto"/>
        <w:spacing w:line="552" w:lineRule="exact"/>
        <w:ind w:left="20"/>
        <w:rPr>
          <w:sz w:val="28"/>
          <w:szCs w:val="28"/>
        </w:rPr>
      </w:pPr>
    </w:p>
    <w:p w:rsidR="004E4C92" w:rsidRDefault="004E4C92" w:rsidP="004E18FF">
      <w:pPr>
        <w:pStyle w:val="21"/>
        <w:shd w:val="clear" w:color="auto" w:fill="auto"/>
        <w:spacing w:line="552" w:lineRule="exact"/>
        <w:ind w:left="20"/>
        <w:rPr>
          <w:sz w:val="28"/>
          <w:szCs w:val="28"/>
        </w:rPr>
      </w:pPr>
    </w:p>
    <w:p w:rsidR="004E4C92" w:rsidRDefault="004E4C92" w:rsidP="004E18FF">
      <w:pPr>
        <w:pStyle w:val="21"/>
        <w:shd w:val="clear" w:color="auto" w:fill="auto"/>
        <w:spacing w:line="552" w:lineRule="exact"/>
        <w:ind w:left="20"/>
        <w:rPr>
          <w:sz w:val="28"/>
          <w:szCs w:val="28"/>
        </w:rPr>
      </w:pPr>
    </w:p>
    <w:p w:rsidR="004E4C92" w:rsidRDefault="004E4C92" w:rsidP="004E18FF">
      <w:pPr>
        <w:pStyle w:val="21"/>
        <w:shd w:val="clear" w:color="auto" w:fill="auto"/>
        <w:spacing w:line="552" w:lineRule="exact"/>
        <w:ind w:left="20"/>
        <w:rPr>
          <w:sz w:val="28"/>
          <w:szCs w:val="28"/>
        </w:rPr>
      </w:pPr>
    </w:p>
    <w:p w:rsidR="004E4C92" w:rsidRDefault="004E4C92" w:rsidP="004E18FF">
      <w:pPr>
        <w:pStyle w:val="21"/>
        <w:shd w:val="clear" w:color="auto" w:fill="auto"/>
        <w:spacing w:line="552" w:lineRule="exact"/>
        <w:ind w:left="20"/>
        <w:rPr>
          <w:sz w:val="28"/>
          <w:szCs w:val="28"/>
        </w:rPr>
      </w:pPr>
    </w:p>
    <w:p w:rsidR="004E4C92" w:rsidRDefault="004E4C92" w:rsidP="004E18FF">
      <w:pPr>
        <w:pStyle w:val="21"/>
        <w:shd w:val="clear" w:color="auto" w:fill="auto"/>
        <w:spacing w:line="552" w:lineRule="exact"/>
        <w:ind w:left="20"/>
        <w:rPr>
          <w:sz w:val="28"/>
          <w:szCs w:val="28"/>
        </w:rPr>
      </w:pPr>
    </w:p>
    <w:p w:rsidR="004E4C92" w:rsidRDefault="007E3CD2" w:rsidP="006D602F">
      <w:pPr>
        <w:jc w:val="center"/>
        <w:rPr>
          <w:rFonts w:ascii="Times New Roman" w:hAnsi="Times New Roman" w:cs="Times New Roman"/>
          <w:sz w:val="28"/>
          <w:szCs w:val="28"/>
        </w:rPr>
      </w:pPr>
      <w:r w:rsidRPr="000A6CC0">
        <w:rPr>
          <w:rFonts w:ascii="Times New Roman" w:hAnsi="Times New Roman" w:cs="Times New Roman"/>
          <w:sz w:val="28"/>
          <w:szCs w:val="28"/>
        </w:rPr>
        <w:t>Хабаровск</w:t>
      </w:r>
      <w:r w:rsidR="004E4C9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7E3CD2" w:rsidRPr="006D602F" w:rsidRDefault="007E3CD2" w:rsidP="006D602F">
      <w:pPr>
        <w:jc w:val="center"/>
        <w:rPr>
          <w:rFonts w:ascii="Times New Roman" w:hAnsi="Times New Roman" w:cs="Times New Roman"/>
          <w:sz w:val="28"/>
          <w:szCs w:val="28"/>
        </w:rPr>
        <w:sectPr w:rsidR="007E3CD2" w:rsidRPr="006D602F" w:rsidSect="004E4C92">
          <w:pgSz w:w="11900" w:h="16840"/>
          <w:pgMar w:top="1126" w:right="774" w:bottom="993" w:left="1853" w:header="0" w:footer="3" w:gutter="0"/>
          <w:cols w:space="720"/>
          <w:noEndnote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2024</w:t>
      </w:r>
    </w:p>
    <w:p w:rsidR="004E18FF" w:rsidRDefault="004E18FF" w:rsidP="006D602F">
      <w:pPr>
        <w:pStyle w:val="21"/>
        <w:shd w:val="clear" w:color="auto" w:fill="auto"/>
        <w:spacing w:line="220" w:lineRule="exact"/>
        <w:jc w:val="both"/>
        <w:rPr>
          <w:rStyle w:val="2"/>
          <w:color w:val="000000"/>
        </w:rPr>
      </w:pPr>
    </w:p>
    <w:p w:rsidR="007E3CD2" w:rsidRPr="000A6CC0" w:rsidRDefault="007E3CD2" w:rsidP="004E4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6CC0">
        <w:rPr>
          <w:rFonts w:ascii="Times New Roman" w:hAnsi="Times New Roman" w:cs="Times New Roman"/>
          <w:sz w:val="28"/>
          <w:szCs w:val="28"/>
        </w:rPr>
        <w:t xml:space="preserve">Рабочая программа </w:t>
      </w:r>
      <w:r>
        <w:rPr>
          <w:rFonts w:ascii="Times New Roman" w:hAnsi="Times New Roman" w:cs="Times New Roman"/>
          <w:sz w:val="28"/>
          <w:szCs w:val="28"/>
        </w:rPr>
        <w:t xml:space="preserve">учебной практики по </w:t>
      </w:r>
      <w:r w:rsidRPr="000A6CC0">
        <w:rPr>
          <w:rFonts w:ascii="Times New Roman" w:hAnsi="Times New Roman" w:cs="Times New Roman"/>
          <w:sz w:val="28"/>
          <w:szCs w:val="28"/>
        </w:rPr>
        <w:t xml:space="preserve"> </w:t>
      </w:r>
      <w:r w:rsidRPr="000A6CC0">
        <w:rPr>
          <w:rFonts w:ascii="Times New Roman" w:hAnsi="Times New Roman" w:cs="Times New Roman"/>
          <w:sz w:val="28"/>
          <w:szCs w:val="28"/>
        </w:rPr>
        <w:tab/>
        <w:t>ПМ.01</w:t>
      </w:r>
      <w:r w:rsidRPr="000A6CC0">
        <w:rPr>
          <w:rFonts w:ascii="Times New Roman" w:eastAsia="Calibri" w:hAnsi="Times New Roman" w:cs="Times New Roman"/>
          <w:sz w:val="28"/>
          <w:szCs w:val="28"/>
        </w:rPr>
        <w:t>. «Документирование хозяйственных операций и ведение бухгалтерского учета активов организации</w:t>
      </w:r>
      <w:r w:rsidRPr="000A6CC0">
        <w:rPr>
          <w:rFonts w:ascii="Times New Roman" w:hAnsi="Times New Roman" w:cs="Times New Roman"/>
          <w:b/>
          <w:sz w:val="28"/>
          <w:szCs w:val="28"/>
        </w:rPr>
        <w:t>»</w:t>
      </w:r>
      <w:r w:rsidRPr="000A6CC0">
        <w:rPr>
          <w:rFonts w:ascii="Times New Roman" w:hAnsi="Times New Roman" w:cs="Times New Roman"/>
          <w:sz w:val="28"/>
          <w:szCs w:val="28"/>
        </w:rPr>
        <w:t xml:space="preserve"> разработана на основе Федерального государственного образовательного стандарта (далее – ФГОС) по специальности среднего профессионального образования </w:t>
      </w:r>
      <w:r w:rsidRPr="000A6CC0">
        <w:rPr>
          <w:rFonts w:ascii="Times New Roman" w:hAnsi="Times New Roman" w:cs="Times New Roman"/>
          <w:bCs/>
          <w:sz w:val="28"/>
          <w:szCs w:val="28"/>
        </w:rPr>
        <w:t>38.02.01 Экономика и бухгалтерский учет (по отраслям)</w:t>
      </w:r>
    </w:p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46"/>
        <w:gridCol w:w="4744"/>
      </w:tblGrid>
      <w:tr w:rsidR="00C861C0" w:rsidRPr="006561E8" w:rsidTr="00C861C0">
        <w:tc>
          <w:tcPr>
            <w:tcW w:w="4746" w:type="dxa"/>
            <w:hideMark/>
          </w:tcPr>
          <w:p w:rsidR="00C861C0" w:rsidRPr="006561E8" w:rsidRDefault="00C861C0" w:rsidP="00656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СОГЛАСОВАНО</w:t>
            </w:r>
          </w:p>
          <w:p w:rsidR="00C861C0" w:rsidRPr="006561E8" w:rsidRDefault="00C861C0" w:rsidP="00656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ПЦК социально-экономических  дисциплин</w:t>
            </w:r>
          </w:p>
          <w:p w:rsidR="00C861C0" w:rsidRPr="006561E8" w:rsidRDefault="00C861C0" w:rsidP="00656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 Соловьева С.М.</w:t>
            </w:r>
          </w:p>
          <w:p w:rsidR="00C861C0" w:rsidRPr="006561E8" w:rsidRDefault="00C861C0" w:rsidP="00656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6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6561E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___</w:t>
            </w:r>
            <w:r w:rsidRPr="00656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Pr="006561E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_____________</w:t>
            </w:r>
            <w:r w:rsidRPr="006561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202__ г.</w:t>
            </w:r>
          </w:p>
        </w:tc>
        <w:tc>
          <w:tcPr>
            <w:tcW w:w="4744" w:type="dxa"/>
            <w:hideMark/>
          </w:tcPr>
          <w:p w:rsidR="00C861C0" w:rsidRDefault="00C861C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C861C0" w:rsidRDefault="00C861C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gramEnd"/>
          </w:p>
          <w:p w:rsidR="00C861C0" w:rsidRDefault="00C861C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 Чириканова Н.Н.</w:t>
            </w:r>
          </w:p>
          <w:p w:rsidR="00C861C0" w:rsidRDefault="00C861C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«___» ______________ 202    г.</w:t>
            </w:r>
          </w:p>
        </w:tc>
      </w:tr>
    </w:tbl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6561E8" w:rsidRDefault="006561E8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6561E8" w:rsidRDefault="006561E8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6D602F" w:rsidRPr="000A6CC0" w:rsidRDefault="006D602F" w:rsidP="006D602F">
      <w:pPr>
        <w:jc w:val="both"/>
        <w:rPr>
          <w:rFonts w:ascii="Times New Roman" w:hAnsi="Times New Roman" w:cs="Times New Roman"/>
          <w:sz w:val="28"/>
          <w:szCs w:val="28"/>
        </w:rPr>
      </w:pPr>
      <w:r w:rsidRPr="000A6CC0">
        <w:rPr>
          <w:rFonts w:ascii="Times New Roman" w:hAnsi="Times New Roman" w:cs="Times New Roman"/>
          <w:b/>
          <w:sz w:val="28"/>
          <w:szCs w:val="28"/>
        </w:rPr>
        <w:t>Организация разработчик:</w:t>
      </w:r>
      <w:r w:rsidRPr="000A6CC0">
        <w:rPr>
          <w:rFonts w:ascii="Times New Roman" w:hAnsi="Times New Roman" w:cs="Times New Roman"/>
          <w:sz w:val="28"/>
          <w:szCs w:val="28"/>
        </w:rPr>
        <w:t xml:space="preserve"> краевое государственное бюджетное профессиональное образовательное учреждение «Хабаровский колледж отраслевых технологий и сферы обслуживания»</w:t>
      </w:r>
    </w:p>
    <w:p w:rsidR="006D602F" w:rsidRPr="000A6CC0" w:rsidRDefault="006D602F" w:rsidP="006D602F">
      <w:pPr>
        <w:rPr>
          <w:rFonts w:ascii="Times New Roman" w:hAnsi="Times New Roman" w:cs="Times New Roman"/>
          <w:sz w:val="28"/>
          <w:szCs w:val="28"/>
        </w:rPr>
      </w:pPr>
    </w:p>
    <w:p w:rsidR="006D602F" w:rsidRPr="000A6CC0" w:rsidRDefault="006D602F" w:rsidP="006D60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A6CC0">
        <w:rPr>
          <w:rFonts w:ascii="Times New Roman" w:hAnsi="Times New Roman" w:cs="Times New Roman"/>
          <w:b/>
          <w:sz w:val="28"/>
          <w:szCs w:val="28"/>
        </w:rPr>
        <w:t xml:space="preserve">Составитель: </w:t>
      </w:r>
      <w:proofErr w:type="spellStart"/>
      <w:r w:rsidRPr="000A6CC0">
        <w:rPr>
          <w:rFonts w:ascii="Times New Roman" w:hAnsi="Times New Roman" w:cs="Times New Roman"/>
          <w:sz w:val="28"/>
          <w:szCs w:val="28"/>
        </w:rPr>
        <w:t>Банщикова</w:t>
      </w:r>
      <w:proofErr w:type="spellEnd"/>
      <w:r w:rsidRPr="000A6CC0">
        <w:rPr>
          <w:rFonts w:ascii="Times New Roman" w:hAnsi="Times New Roman" w:cs="Times New Roman"/>
          <w:sz w:val="28"/>
          <w:szCs w:val="28"/>
        </w:rPr>
        <w:t xml:space="preserve"> Г.В.  - преподаватели КГБ ПОУ ХКОТСО</w:t>
      </w:r>
    </w:p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62166" w:rsidRDefault="00462166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62166" w:rsidRDefault="00462166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62166" w:rsidRDefault="00462166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62166" w:rsidRDefault="00462166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62166" w:rsidRDefault="00462166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62166" w:rsidRDefault="00462166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62166" w:rsidRDefault="00462166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62166" w:rsidRDefault="00462166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62166" w:rsidRDefault="00462166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E18FF" w:rsidRDefault="004E18FF" w:rsidP="004E18FF">
      <w:pPr>
        <w:pStyle w:val="21"/>
        <w:shd w:val="clear" w:color="auto" w:fill="auto"/>
        <w:spacing w:line="220" w:lineRule="exact"/>
        <w:ind w:firstLine="740"/>
        <w:jc w:val="both"/>
        <w:rPr>
          <w:rStyle w:val="2"/>
          <w:color w:val="000000"/>
        </w:rPr>
      </w:pPr>
    </w:p>
    <w:p w:rsidR="004E18FF" w:rsidRPr="006D602F" w:rsidRDefault="004E18FF" w:rsidP="006D602F">
      <w:pPr>
        <w:pStyle w:val="61"/>
        <w:shd w:val="clear" w:color="auto" w:fill="auto"/>
        <w:spacing w:after="238" w:line="276" w:lineRule="auto"/>
        <w:rPr>
          <w:sz w:val="28"/>
          <w:szCs w:val="28"/>
        </w:rPr>
      </w:pPr>
      <w:r w:rsidRPr="006D602F">
        <w:rPr>
          <w:rStyle w:val="6"/>
          <w:b/>
          <w:bCs/>
          <w:color w:val="000000"/>
          <w:sz w:val="28"/>
          <w:szCs w:val="28"/>
        </w:rPr>
        <w:lastRenderedPageBreak/>
        <w:t>СОДЕРЖАНИЕ</w:t>
      </w:r>
    </w:p>
    <w:p w:rsidR="004E18FF" w:rsidRPr="006D602F" w:rsidRDefault="004E18FF" w:rsidP="006D602F">
      <w:pPr>
        <w:pStyle w:val="11"/>
        <w:numPr>
          <w:ilvl w:val="0"/>
          <w:numId w:val="1"/>
        </w:numPr>
        <w:shd w:val="clear" w:color="auto" w:fill="auto"/>
        <w:tabs>
          <w:tab w:val="left" w:pos="804"/>
          <w:tab w:val="left" w:pos="7764"/>
        </w:tabs>
        <w:spacing w:before="0" w:line="276" w:lineRule="auto"/>
        <w:ind w:left="300"/>
        <w:rPr>
          <w:sz w:val="28"/>
          <w:szCs w:val="28"/>
        </w:rPr>
      </w:pPr>
      <w:r w:rsidRPr="006D602F">
        <w:rPr>
          <w:sz w:val="28"/>
          <w:szCs w:val="28"/>
        </w:rPr>
        <w:fldChar w:fldCharType="begin"/>
      </w:r>
      <w:r w:rsidRPr="006D602F">
        <w:rPr>
          <w:sz w:val="28"/>
          <w:szCs w:val="28"/>
        </w:rPr>
        <w:instrText xml:space="preserve"> TOC \o "1-5" \h \z </w:instrText>
      </w:r>
      <w:r w:rsidRPr="006D602F">
        <w:rPr>
          <w:sz w:val="28"/>
          <w:szCs w:val="28"/>
        </w:rPr>
        <w:fldChar w:fldCharType="separate"/>
      </w:r>
      <w:hyperlink w:anchor="bookmark51" w:tooltip="Current Document" w:history="1">
        <w:r w:rsidRPr="006D602F">
          <w:rPr>
            <w:rStyle w:val="10"/>
            <w:color w:val="000000"/>
            <w:sz w:val="28"/>
            <w:szCs w:val="28"/>
          </w:rPr>
          <w:t>Паспорт рабочей программы УП.01.01 Учебная практика</w:t>
        </w:r>
        <w:r w:rsidR="004E4C92">
          <w:rPr>
            <w:rStyle w:val="10"/>
            <w:color w:val="000000"/>
            <w:sz w:val="28"/>
            <w:szCs w:val="28"/>
          </w:rPr>
          <w:t xml:space="preserve">    </w:t>
        </w:r>
        <w:r w:rsidRPr="006D602F">
          <w:rPr>
            <w:rStyle w:val="10"/>
            <w:color w:val="000000"/>
            <w:sz w:val="28"/>
            <w:szCs w:val="28"/>
          </w:rPr>
          <w:tab/>
          <w:t>03</w:t>
        </w:r>
      </w:hyperlink>
    </w:p>
    <w:p w:rsidR="004E18FF" w:rsidRPr="006D602F" w:rsidRDefault="00A45548" w:rsidP="006D602F">
      <w:pPr>
        <w:pStyle w:val="11"/>
        <w:numPr>
          <w:ilvl w:val="0"/>
          <w:numId w:val="1"/>
        </w:numPr>
        <w:shd w:val="clear" w:color="auto" w:fill="auto"/>
        <w:tabs>
          <w:tab w:val="left" w:pos="804"/>
          <w:tab w:val="left" w:pos="7764"/>
        </w:tabs>
        <w:spacing w:before="0" w:line="276" w:lineRule="auto"/>
        <w:ind w:left="300"/>
        <w:rPr>
          <w:sz w:val="28"/>
          <w:szCs w:val="28"/>
        </w:rPr>
      </w:pPr>
      <w:hyperlink w:anchor="bookmark21" w:tooltip="Current Document" w:history="1">
        <w:r w:rsidR="004E18FF" w:rsidRPr="006D602F">
          <w:rPr>
            <w:rStyle w:val="10"/>
            <w:color w:val="000000"/>
            <w:sz w:val="28"/>
            <w:szCs w:val="28"/>
          </w:rPr>
          <w:t>Результаты освоения УП.01.01 Учебная практика</w:t>
        </w:r>
        <w:r w:rsidR="004E18FF" w:rsidRPr="006D602F">
          <w:rPr>
            <w:rStyle w:val="10"/>
            <w:color w:val="000000"/>
            <w:sz w:val="28"/>
            <w:szCs w:val="28"/>
          </w:rPr>
          <w:tab/>
        </w:r>
        <w:r w:rsidR="004E4C92">
          <w:rPr>
            <w:rStyle w:val="10"/>
            <w:color w:val="000000"/>
            <w:sz w:val="28"/>
            <w:szCs w:val="28"/>
          </w:rPr>
          <w:t xml:space="preserve">          </w:t>
        </w:r>
        <w:r w:rsidR="004E18FF" w:rsidRPr="006D602F">
          <w:rPr>
            <w:rStyle w:val="10"/>
            <w:color w:val="000000"/>
            <w:sz w:val="28"/>
            <w:szCs w:val="28"/>
          </w:rPr>
          <w:t>07</w:t>
        </w:r>
      </w:hyperlink>
    </w:p>
    <w:p w:rsidR="004E18FF" w:rsidRPr="006D602F" w:rsidRDefault="00A45548" w:rsidP="006D602F">
      <w:pPr>
        <w:pStyle w:val="11"/>
        <w:numPr>
          <w:ilvl w:val="0"/>
          <w:numId w:val="1"/>
        </w:numPr>
        <w:shd w:val="clear" w:color="auto" w:fill="auto"/>
        <w:tabs>
          <w:tab w:val="left" w:pos="804"/>
          <w:tab w:val="left" w:pos="7764"/>
        </w:tabs>
        <w:spacing w:before="0" w:line="276" w:lineRule="auto"/>
        <w:ind w:left="300"/>
        <w:rPr>
          <w:sz w:val="28"/>
          <w:szCs w:val="28"/>
        </w:rPr>
      </w:pPr>
      <w:hyperlink w:anchor="bookmark55" w:tooltip="Current Document" w:history="1">
        <w:r w:rsidR="004E18FF" w:rsidRPr="006D602F">
          <w:rPr>
            <w:rStyle w:val="10"/>
            <w:color w:val="000000"/>
            <w:sz w:val="28"/>
            <w:szCs w:val="28"/>
          </w:rPr>
          <w:t>Структура и содержание УП.01.01 Учебная практика</w:t>
        </w:r>
        <w:r w:rsidR="004E18FF" w:rsidRPr="006D602F">
          <w:rPr>
            <w:rStyle w:val="10"/>
            <w:color w:val="000000"/>
            <w:sz w:val="28"/>
            <w:szCs w:val="28"/>
          </w:rPr>
          <w:tab/>
        </w:r>
        <w:r w:rsidR="004E4C92">
          <w:rPr>
            <w:rStyle w:val="10"/>
            <w:color w:val="000000"/>
            <w:sz w:val="28"/>
            <w:szCs w:val="28"/>
          </w:rPr>
          <w:t xml:space="preserve">          </w:t>
        </w:r>
        <w:r w:rsidR="004E18FF" w:rsidRPr="006D602F">
          <w:rPr>
            <w:rStyle w:val="10"/>
            <w:color w:val="000000"/>
            <w:sz w:val="28"/>
            <w:szCs w:val="28"/>
          </w:rPr>
          <w:t>08</w:t>
        </w:r>
      </w:hyperlink>
    </w:p>
    <w:p w:rsidR="004E18FF" w:rsidRPr="006D602F" w:rsidRDefault="00A45548" w:rsidP="006D602F">
      <w:pPr>
        <w:pStyle w:val="11"/>
        <w:numPr>
          <w:ilvl w:val="0"/>
          <w:numId w:val="1"/>
        </w:numPr>
        <w:shd w:val="clear" w:color="auto" w:fill="auto"/>
        <w:tabs>
          <w:tab w:val="left" w:pos="804"/>
          <w:tab w:val="left" w:pos="7764"/>
        </w:tabs>
        <w:spacing w:before="0" w:line="276" w:lineRule="auto"/>
        <w:ind w:left="300"/>
        <w:rPr>
          <w:sz w:val="28"/>
          <w:szCs w:val="28"/>
        </w:rPr>
      </w:pPr>
      <w:hyperlink w:anchor="bookmark22" w:tooltip="Current Document" w:history="1">
        <w:r w:rsidR="004E18FF" w:rsidRPr="006D602F">
          <w:rPr>
            <w:rStyle w:val="10"/>
            <w:color w:val="000000"/>
            <w:sz w:val="28"/>
            <w:szCs w:val="28"/>
          </w:rPr>
          <w:t>Условия реализации УП.01.01 Учебная практика</w:t>
        </w:r>
        <w:r w:rsidR="004E18FF" w:rsidRPr="006D602F">
          <w:rPr>
            <w:rStyle w:val="10"/>
            <w:color w:val="000000"/>
            <w:sz w:val="28"/>
            <w:szCs w:val="28"/>
          </w:rPr>
          <w:tab/>
        </w:r>
        <w:r w:rsidR="004E4C92">
          <w:rPr>
            <w:rStyle w:val="10"/>
            <w:color w:val="000000"/>
            <w:sz w:val="28"/>
            <w:szCs w:val="28"/>
          </w:rPr>
          <w:t xml:space="preserve">          </w:t>
        </w:r>
        <w:r w:rsidR="004E18FF" w:rsidRPr="006D602F">
          <w:rPr>
            <w:rStyle w:val="10"/>
            <w:color w:val="000000"/>
            <w:sz w:val="28"/>
            <w:szCs w:val="28"/>
          </w:rPr>
          <w:t>14</w:t>
        </w:r>
      </w:hyperlink>
    </w:p>
    <w:p w:rsidR="004E18FF" w:rsidRPr="006D602F" w:rsidRDefault="00A45548" w:rsidP="006D602F">
      <w:pPr>
        <w:pStyle w:val="11"/>
        <w:numPr>
          <w:ilvl w:val="0"/>
          <w:numId w:val="1"/>
        </w:numPr>
        <w:shd w:val="clear" w:color="auto" w:fill="auto"/>
        <w:tabs>
          <w:tab w:val="left" w:pos="804"/>
          <w:tab w:val="left" w:pos="7764"/>
        </w:tabs>
        <w:spacing w:before="0" w:line="276" w:lineRule="auto"/>
        <w:ind w:left="300"/>
        <w:rPr>
          <w:sz w:val="28"/>
          <w:szCs w:val="28"/>
        </w:rPr>
      </w:pPr>
      <w:hyperlink w:anchor="bookmark38" w:tooltip="Current Document" w:history="1">
        <w:r w:rsidR="004E18FF" w:rsidRPr="006D602F">
          <w:rPr>
            <w:rStyle w:val="10"/>
            <w:color w:val="000000"/>
            <w:sz w:val="28"/>
            <w:szCs w:val="28"/>
          </w:rPr>
          <w:t>Контроль и оценка результатов освоения УП.01.01 Учебная</w:t>
        </w:r>
        <w:r w:rsidR="004E18FF" w:rsidRPr="006D602F">
          <w:rPr>
            <w:rStyle w:val="10"/>
            <w:color w:val="000000"/>
            <w:sz w:val="28"/>
            <w:szCs w:val="28"/>
          </w:rPr>
          <w:tab/>
          <w:t>15</w:t>
        </w:r>
      </w:hyperlink>
    </w:p>
    <w:p w:rsidR="004E18FF" w:rsidRPr="006D602F" w:rsidRDefault="004E18FF" w:rsidP="006D602F">
      <w:pPr>
        <w:pStyle w:val="21"/>
        <w:shd w:val="clear" w:color="auto" w:fill="auto"/>
        <w:spacing w:line="276" w:lineRule="auto"/>
        <w:ind w:left="800"/>
        <w:jc w:val="left"/>
        <w:rPr>
          <w:rStyle w:val="2"/>
          <w:color w:val="000000"/>
          <w:sz w:val="24"/>
          <w:szCs w:val="24"/>
        </w:rPr>
      </w:pPr>
      <w:r w:rsidRPr="006D602F">
        <w:rPr>
          <w:b/>
          <w:bCs/>
          <w:sz w:val="28"/>
          <w:szCs w:val="28"/>
        </w:rPr>
        <w:fldChar w:fldCharType="end"/>
      </w:r>
      <w:r w:rsidR="006D602F" w:rsidRPr="006D602F">
        <w:rPr>
          <w:rStyle w:val="2"/>
          <w:color w:val="000000"/>
          <w:sz w:val="24"/>
          <w:szCs w:val="24"/>
        </w:rPr>
        <w:t>П</w:t>
      </w:r>
      <w:r w:rsidRPr="006D602F">
        <w:rPr>
          <w:rStyle w:val="2"/>
          <w:color w:val="000000"/>
          <w:sz w:val="24"/>
          <w:szCs w:val="24"/>
        </w:rPr>
        <w:t>рактика</w:t>
      </w: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6D602F" w:rsidRDefault="006D602F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462166" w:rsidRDefault="00462166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462166" w:rsidRDefault="00462166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462166" w:rsidRDefault="00462166" w:rsidP="004E18FF">
      <w:pPr>
        <w:pStyle w:val="21"/>
        <w:shd w:val="clear" w:color="auto" w:fill="auto"/>
        <w:spacing w:line="413" w:lineRule="exact"/>
        <w:ind w:left="800"/>
        <w:jc w:val="left"/>
        <w:rPr>
          <w:rStyle w:val="2"/>
          <w:color w:val="000000"/>
        </w:rPr>
      </w:pPr>
    </w:p>
    <w:p w:rsidR="004E18FF" w:rsidRPr="00E6078D" w:rsidRDefault="004E18FF" w:rsidP="00E6078D">
      <w:pPr>
        <w:pStyle w:val="110"/>
        <w:keepNext/>
        <w:keepLines/>
        <w:shd w:val="clear" w:color="auto" w:fill="auto"/>
        <w:tabs>
          <w:tab w:val="left" w:pos="1000"/>
        </w:tabs>
        <w:spacing w:line="220" w:lineRule="exact"/>
        <w:jc w:val="center"/>
        <w:rPr>
          <w:sz w:val="24"/>
          <w:szCs w:val="24"/>
        </w:rPr>
      </w:pPr>
      <w:bookmarkStart w:id="1" w:name="bookmark0"/>
      <w:r w:rsidRPr="00E6078D">
        <w:rPr>
          <w:rStyle w:val="12"/>
          <w:b/>
          <w:bCs/>
          <w:color w:val="000000"/>
          <w:sz w:val="24"/>
          <w:szCs w:val="24"/>
        </w:rPr>
        <w:lastRenderedPageBreak/>
        <w:t>1. ПАСПОРТ ПРОГРАММЫ УЧЕБНОЙ ПРАКТИКИ УП.01</w:t>
      </w:r>
      <w:proofErr w:type="gramStart"/>
      <w:r w:rsidRPr="00E6078D">
        <w:rPr>
          <w:rStyle w:val="12"/>
          <w:b/>
          <w:bCs/>
          <w:color w:val="000000"/>
          <w:sz w:val="24"/>
          <w:szCs w:val="24"/>
        </w:rPr>
        <w:t xml:space="preserve"> В</w:t>
      </w:r>
      <w:proofErr w:type="gramEnd"/>
      <w:r w:rsidRPr="00E6078D">
        <w:rPr>
          <w:rStyle w:val="12"/>
          <w:b/>
          <w:bCs/>
          <w:color w:val="000000"/>
          <w:sz w:val="24"/>
          <w:szCs w:val="24"/>
        </w:rPr>
        <w:t xml:space="preserve"> ФОРМЕ</w:t>
      </w:r>
      <w:bookmarkEnd w:id="1"/>
    </w:p>
    <w:p w:rsidR="004E18FF" w:rsidRPr="00E6078D" w:rsidRDefault="004E18FF" w:rsidP="00E6078D">
      <w:pPr>
        <w:pStyle w:val="110"/>
        <w:keepNext/>
        <w:keepLines/>
        <w:shd w:val="clear" w:color="auto" w:fill="auto"/>
        <w:spacing w:after="140" w:line="220" w:lineRule="exact"/>
        <w:jc w:val="center"/>
        <w:rPr>
          <w:sz w:val="24"/>
          <w:szCs w:val="24"/>
        </w:rPr>
      </w:pPr>
      <w:bookmarkStart w:id="2" w:name="bookmark1"/>
      <w:r w:rsidRPr="00E6078D">
        <w:rPr>
          <w:rStyle w:val="12"/>
          <w:b/>
          <w:bCs/>
          <w:color w:val="000000"/>
          <w:sz w:val="24"/>
          <w:szCs w:val="24"/>
        </w:rPr>
        <w:t>ПРАКТИЧЕСКОЙ ПОДГОТОВКИ</w:t>
      </w:r>
      <w:bookmarkEnd w:id="2"/>
    </w:p>
    <w:p w:rsidR="004E18FF" w:rsidRPr="006D602F" w:rsidRDefault="004E18FF" w:rsidP="004E18FF">
      <w:pPr>
        <w:pStyle w:val="110"/>
        <w:keepNext/>
        <w:keepLines/>
        <w:numPr>
          <w:ilvl w:val="1"/>
          <w:numId w:val="2"/>
        </w:numPr>
        <w:shd w:val="clear" w:color="auto" w:fill="auto"/>
        <w:tabs>
          <w:tab w:val="left" w:pos="1436"/>
        </w:tabs>
        <w:spacing w:line="274" w:lineRule="exact"/>
        <w:ind w:firstLine="740"/>
        <w:rPr>
          <w:sz w:val="24"/>
          <w:szCs w:val="24"/>
        </w:rPr>
      </w:pPr>
      <w:bookmarkStart w:id="3" w:name="bookmark2"/>
      <w:r w:rsidRPr="006D602F">
        <w:rPr>
          <w:rStyle w:val="12"/>
          <w:b/>
          <w:bCs/>
          <w:color w:val="000000"/>
          <w:sz w:val="24"/>
          <w:szCs w:val="24"/>
        </w:rPr>
        <w:t>Область применения программы</w:t>
      </w:r>
      <w:bookmarkEnd w:id="3"/>
    </w:p>
    <w:p w:rsidR="004E18FF" w:rsidRPr="006D602F" w:rsidRDefault="004E18FF" w:rsidP="00241809">
      <w:pPr>
        <w:pStyle w:val="21"/>
        <w:shd w:val="clear" w:color="auto" w:fill="auto"/>
        <w:tabs>
          <w:tab w:val="left" w:pos="7253"/>
        </w:tabs>
        <w:spacing w:line="274" w:lineRule="exact"/>
        <w:ind w:firstLine="740"/>
        <w:jc w:val="both"/>
        <w:rPr>
          <w:sz w:val="24"/>
          <w:szCs w:val="24"/>
        </w:rPr>
      </w:pPr>
      <w:r w:rsidRPr="006D602F">
        <w:rPr>
          <w:rStyle w:val="2"/>
          <w:color w:val="000000"/>
          <w:sz w:val="24"/>
          <w:szCs w:val="24"/>
        </w:rPr>
        <w:t xml:space="preserve">Рабочая программа учебной практики УП.01.01 в форме практической подготовки профессионального модуля ПМ.01 Документирование хозяйственных операций и ведение бухгалтерского учета активов организации является частью программы подготовки специалистов среднего звена по специальности СПО в соответствии с ФГОС </w:t>
      </w:r>
      <w:proofErr w:type="gramStart"/>
      <w:r w:rsidRPr="006D602F">
        <w:rPr>
          <w:rStyle w:val="2"/>
          <w:color w:val="000000"/>
          <w:sz w:val="24"/>
          <w:szCs w:val="24"/>
        </w:rPr>
        <w:t>СПО И</w:t>
      </w:r>
      <w:proofErr w:type="gramEnd"/>
      <w:r w:rsidRPr="006D602F">
        <w:rPr>
          <w:rStyle w:val="2"/>
          <w:color w:val="000000"/>
          <w:sz w:val="24"/>
          <w:szCs w:val="24"/>
        </w:rPr>
        <w:t xml:space="preserve"> ПООП СПО специальности 38.02.01 Экономика и бухгалтерский учет (по отраслям) в части освоения вида проф</w:t>
      </w:r>
      <w:r w:rsidR="00241809">
        <w:rPr>
          <w:rStyle w:val="2"/>
          <w:color w:val="000000"/>
          <w:sz w:val="24"/>
          <w:szCs w:val="24"/>
        </w:rPr>
        <w:t>ессиональной деятельности (ВД): Д</w:t>
      </w:r>
      <w:r w:rsidRPr="006D602F">
        <w:rPr>
          <w:rStyle w:val="2"/>
          <w:color w:val="000000"/>
          <w:sz w:val="24"/>
          <w:szCs w:val="24"/>
        </w:rPr>
        <w:t>окументирование</w:t>
      </w:r>
      <w:r w:rsidR="00241809">
        <w:rPr>
          <w:rStyle w:val="2"/>
          <w:color w:val="000000"/>
          <w:sz w:val="24"/>
          <w:szCs w:val="24"/>
        </w:rPr>
        <w:t xml:space="preserve"> </w:t>
      </w:r>
      <w:r w:rsidRPr="006D602F">
        <w:rPr>
          <w:rStyle w:val="2"/>
          <w:color w:val="000000"/>
          <w:sz w:val="24"/>
          <w:szCs w:val="24"/>
        </w:rPr>
        <w:t>хозяйственных операций и ведение бухгалтерского учета активов организации и соответствующих профессиональных компетенций (ПК):</w:t>
      </w:r>
    </w:p>
    <w:p w:rsidR="004E18FF" w:rsidRPr="006D602F" w:rsidRDefault="004E18FF" w:rsidP="004E18FF">
      <w:pPr>
        <w:pStyle w:val="21"/>
        <w:shd w:val="clear" w:color="auto" w:fill="auto"/>
        <w:spacing w:line="274" w:lineRule="exact"/>
        <w:ind w:firstLine="740"/>
        <w:jc w:val="both"/>
        <w:rPr>
          <w:sz w:val="24"/>
          <w:szCs w:val="24"/>
        </w:rPr>
      </w:pPr>
      <w:r w:rsidRPr="006D602F">
        <w:rPr>
          <w:rStyle w:val="2"/>
          <w:color w:val="000000"/>
          <w:sz w:val="24"/>
          <w:szCs w:val="24"/>
        </w:rPr>
        <w:t>ПК 1.1. Обрабатывать первичные бухгалтерские документы.</w:t>
      </w:r>
    </w:p>
    <w:p w:rsidR="004E18FF" w:rsidRPr="006D602F" w:rsidRDefault="004E18FF" w:rsidP="004E18FF">
      <w:pPr>
        <w:pStyle w:val="21"/>
        <w:shd w:val="clear" w:color="auto" w:fill="auto"/>
        <w:spacing w:line="274" w:lineRule="exact"/>
        <w:ind w:firstLine="740"/>
        <w:jc w:val="both"/>
        <w:rPr>
          <w:sz w:val="24"/>
          <w:szCs w:val="24"/>
        </w:rPr>
      </w:pPr>
      <w:r w:rsidRPr="006D602F">
        <w:rPr>
          <w:rStyle w:val="2"/>
          <w:color w:val="000000"/>
          <w:sz w:val="24"/>
          <w:szCs w:val="24"/>
        </w:rPr>
        <w:t>ПК 1.2. Разрабатывать и согласовывать с руководством организации рабочий план счетов бухгалтерского учета организации.</w:t>
      </w:r>
    </w:p>
    <w:p w:rsidR="004E18FF" w:rsidRPr="006D602F" w:rsidRDefault="004E18FF" w:rsidP="004E18FF">
      <w:pPr>
        <w:pStyle w:val="21"/>
        <w:shd w:val="clear" w:color="auto" w:fill="auto"/>
        <w:spacing w:line="274" w:lineRule="exact"/>
        <w:ind w:firstLine="740"/>
        <w:jc w:val="both"/>
        <w:rPr>
          <w:sz w:val="24"/>
          <w:szCs w:val="24"/>
        </w:rPr>
      </w:pPr>
      <w:r w:rsidRPr="006D602F">
        <w:rPr>
          <w:rStyle w:val="2"/>
          <w:color w:val="000000"/>
          <w:sz w:val="24"/>
          <w:szCs w:val="24"/>
        </w:rPr>
        <w:t>ПК 1.3. Проводить учет денежных средств, оформлять денежные и кассовые документы.</w:t>
      </w:r>
    </w:p>
    <w:p w:rsidR="004E18FF" w:rsidRPr="006D602F" w:rsidRDefault="004E18FF" w:rsidP="004E18FF">
      <w:pPr>
        <w:pStyle w:val="21"/>
        <w:shd w:val="clear" w:color="auto" w:fill="auto"/>
        <w:spacing w:after="217" w:line="274" w:lineRule="exact"/>
        <w:ind w:firstLine="740"/>
        <w:jc w:val="both"/>
        <w:rPr>
          <w:sz w:val="24"/>
          <w:szCs w:val="24"/>
        </w:rPr>
      </w:pPr>
      <w:r w:rsidRPr="006D602F">
        <w:rPr>
          <w:rStyle w:val="2"/>
          <w:color w:val="000000"/>
          <w:sz w:val="24"/>
          <w:szCs w:val="24"/>
        </w:rPr>
        <w:t>ПК 1.4. Формировать бухгалтерские проводки по учету активов организации на основе рабочего плана счетов бухгалтерского учета.</w:t>
      </w:r>
    </w:p>
    <w:p w:rsidR="004E18FF" w:rsidRPr="006D602F" w:rsidRDefault="004E18FF" w:rsidP="004E18FF">
      <w:pPr>
        <w:pStyle w:val="110"/>
        <w:keepNext/>
        <w:keepLines/>
        <w:numPr>
          <w:ilvl w:val="1"/>
          <w:numId w:val="2"/>
        </w:numPr>
        <w:shd w:val="clear" w:color="auto" w:fill="auto"/>
        <w:tabs>
          <w:tab w:val="left" w:pos="1162"/>
        </w:tabs>
        <w:spacing w:after="143" w:line="302" w:lineRule="exact"/>
        <w:ind w:firstLine="740"/>
        <w:rPr>
          <w:sz w:val="24"/>
          <w:szCs w:val="24"/>
        </w:rPr>
      </w:pPr>
      <w:bookmarkStart w:id="4" w:name="bookmark3"/>
      <w:r w:rsidRPr="006D602F">
        <w:rPr>
          <w:rStyle w:val="12"/>
          <w:b/>
          <w:bCs/>
          <w:color w:val="000000"/>
          <w:sz w:val="24"/>
          <w:szCs w:val="24"/>
        </w:rPr>
        <w:t>Место учебной практики УП.01.01 в форме практической подготовки в структуре профессионального модуля</w:t>
      </w:r>
      <w:bookmarkEnd w:id="4"/>
    </w:p>
    <w:p w:rsidR="004E18FF" w:rsidRPr="006D602F" w:rsidRDefault="004E18FF" w:rsidP="004E18FF">
      <w:pPr>
        <w:pStyle w:val="21"/>
        <w:shd w:val="clear" w:color="auto" w:fill="auto"/>
        <w:spacing w:after="120" w:line="274" w:lineRule="exact"/>
        <w:ind w:firstLine="600"/>
        <w:jc w:val="both"/>
        <w:rPr>
          <w:sz w:val="24"/>
          <w:szCs w:val="24"/>
        </w:rPr>
      </w:pPr>
      <w:r w:rsidRPr="006D602F">
        <w:rPr>
          <w:rStyle w:val="2"/>
          <w:color w:val="000000"/>
          <w:sz w:val="24"/>
          <w:szCs w:val="24"/>
        </w:rPr>
        <w:t>УП.01.01 Учебная практика входит в профессиональный модуль ПМ.01 Документирование хозяйственных операций и ведение бухгалтерского учета активов организации и проводится при освоении обучающимися общих и профессиональных компетенций в рамках данного профессионального модуля.</w:t>
      </w:r>
    </w:p>
    <w:p w:rsidR="004E18FF" w:rsidRPr="006D602F" w:rsidRDefault="004E18FF" w:rsidP="004E18FF">
      <w:pPr>
        <w:pStyle w:val="110"/>
        <w:keepNext/>
        <w:keepLines/>
        <w:numPr>
          <w:ilvl w:val="0"/>
          <w:numId w:val="3"/>
        </w:numPr>
        <w:shd w:val="clear" w:color="auto" w:fill="auto"/>
        <w:tabs>
          <w:tab w:val="left" w:pos="1220"/>
        </w:tabs>
        <w:spacing w:line="274" w:lineRule="exact"/>
        <w:ind w:firstLine="740"/>
        <w:rPr>
          <w:sz w:val="24"/>
          <w:szCs w:val="24"/>
        </w:rPr>
      </w:pPr>
      <w:bookmarkStart w:id="5" w:name="bookmark4"/>
      <w:r w:rsidRPr="006D602F">
        <w:rPr>
          <w:rStyle w:val="12"/>
          <w:b/>
          <w:bCs/>
          <w:color w:val="000000"/>
          <w:sz w:val="24"/>
          <w:szCs w:val="24"/>
        </w:rPr>
        <w:t>Цели и задачи учебной практики УП.01.01 в форме практической подготовки</w:t>
      </w:r>
      <w:bookmarkEnd w:id="5"/>
    </w:p>
    <w:p w:rsidR="004E18FF" w:rsidRPr="006D602F" w:rsidRDefault="004E18FF" w:rsidP="004E18FF">
      <w:pPr>
        <w:pStyle w:val="21"/>
        <w:shd w:val="clear" w:color="auto" w:fill="auto"/>
        <w:spacing w:line="274" w:lineRule="exact"/>
        <w:ind w:firstLine="740"/>
        <w:jc w:val="both"/>
        <w:rPr>
          <w:sz w:val="24"/>
          <w:szCs w:val="24"/>
        </w:rPr>
      </w:pPr>
      <w:r w:rsidRPr="006D602F">
        <w:rPr>
          <w:rStyle w:val="2"/>
          <w:color w:val="000000"/>
          <w:sz w:val="24"/>
          <w:szCs w:val="24"/>
        </w:rPr>
        <w:t>С целью углубления знаний и овладения указанным видом профессиональной деятельности и соответствующими профессиональными компетенциями обучающиеся в результате прохождения УП.01.01 Учебная практика должны:</w:t>
      </w:r>
    </w:p>
    <w:p w:rsidR="004E18FF" w:rsidRPr="006D602F" w:rsidRDefault="004E18FF" w:rsidP="004E18FF">
      <w:pPr>
        <w:pStyle w:val="21"/>
        <w:shd w:val="clear" w:color="auto" w:fill="auto"/>
        <w:spacing w:line="274" w:lineRule="exact"/>
        <w:ind w:firstLine="740"/>
        <w:jc w:val="both"/>
        <w:rPr>
          <w:sz w:val="24"/>
          <w:szCs w:val="24"/>
        </w:rPr>
      </w:pPr>
      <w:r w:rsidRPr="006D602F">
        <w:rPr>
          <w:rStyle w:val="20"/>
          <w:color w:val="000000"/>
          <w:sz w:val="24"/>
          <w:szCs w:val="24"/>
        </w:rPr>
        <w:t xml:space="preserve">получить практический опыт: </w:t>
      </w:r>
      <w:r w:rsidRPr="006D602F">
        <w:rPr>
          <w:rStyle w:val="2"/>
          <w:color w:val="000000"/>
          <w:sz w:val="24"/>
          <w:szCs w:val="24"/>
        </w:rPr>
        <w:t>в документировании хозяйственных операций и ведении бухгалтерского учета активов организации</w:t>
      </w:r>
    </w:p>
    <w:p w:rsidR="004E18FF" w:rsidRPr="006D602F" w:rsidRDefault="004E18FF" w:rsidP="004E18FF">
      <w:pPr>
        <w:pStyle w:val="61"/>
        <w:shd w:val="clear" w:color="auto" w:fill="auto"/>
        <w:spacing w:after="0" w:line="274" w:lineRule="exact"/>
        <w:ind w:firstLine="740"/>
        <w:jc w:val="both"/>
        <w:rPr>
          <w:sz w:val="24"/>
          <w:szCs w:val="24"/>
        </w:rPr>
      </w:pPr>
      <w:r w:rsidRPr="006D602F">
        <w:rPr>
          <w:rStyle w:val="6"/>
          <w:b/>
          <w:bCs/>
          <w:color w:val="000000"/>
          <w:sz w:val="24"/>
          <w:szCs w:val="24"/>
        </w:rPr>
        <w:t>уметь:</w:t>
      </w:r>
    </w:p>
    <w:p w:rsidR="004E18FF" w:rsidRPr="006D602F" w:rsidRDefault="004E18FF" w:rsidP="004E18FF">
      <w:pPr>
        <w:pStyle w:val="21"/>
        <w:numPr>
          <w:ilvl w:val="0"/>
          <w:numId w:val="4"/>
        </w:numPr>
        <w:shd w:val="clear" w:color="auto" w:fill="auto"/>
        <w:tabs>
          <w:tab w:val="left" w:pos="946"/>
        </w:tabs>
        <w:spacing w:line="274" w:lineRule="exact"/>
        <w:ind w:firstLine="740"/>
        <w:jc w:val="both"/>
        <w:rPr>
          <w:sz w:val="24"/>
          <w:szCs w:val="24"/>
        </w:rPr>
      </w:pPr>
      <w:r w:rsidRPr="006D602F">
        <w:rPr>
          <w:rStyle w:val="2"/>
          <w:color w:val="000000"/>
          <w:sz w:val="24"/>
          <w:szCs w:val="24"/>
        </w:rPr>
        <w:t>принимать произвольные первичные бухгалтерские документы, рассматриваемые как письменное доказательство совершения хозяйственной операции или получение разрешения на ее проведение;</w:t>
      </w:r>
    </w:p>
    <w:p w:rsidR="004E18FF" w:rsidRPr="006D602F" w:rsidRDefault="004E18FF" w:rsidP="004E18FF">
      <w:pPr>
        <w:pStyle w:val="21"/>
        <w:numPr>
          <w:ilvl w:val="0"/>
          <w:numId w:val="4"/>
        </w:numPr>
        <w:shd w:val="clear" w:color="auto" w:fill="auto"/>
        <w:tabs>
          <w:tab w:val="left" w:pos="941"/>
        </w:tabs>
        <w:spacing w:line="274" w:lineRule="exact"/>
        <w:ind w:firstLine="740"/>
        <w:jc w:val="both"/>
        <w:rPr>
          <w:sz w:val="24"/>
          <w:szCs w:val="24"/>
        </w:rPr>
      </w:pPr>
      <w:r w:rsidRPr="006D602F">
        <w:rPr>
          <w:rStyle w:val="2"/>
          <w:color w:val="000000"/>
          <w:sz w:val="24"/>
          <w:szCs w:val="24"/>
        </w:rPr>
        <w:t>принимать первичные бухгалтерские документы на бумажном носителе и (или) в виде электронного документа, подписанного электронной подписью;</w:t>
      </w:r>
    </w:p>
    <w:p w:rsidR="004E18FF" w:rsidRPr="006D602F" w:rsidRDefault="004E18FF" w:rsidP="004E18FF">
      <w:pPr>
        <w:pStyle w:val="21"/>
        <w:numPr>
          <w:ilvl w:val="0"/>
          <w:numId w:val="4"/>
        </w:numPr>
        <w:shd w:val="clear" w:color="auto" w:fill="auto"/>
        <w:tabs>
          <w:tab w:val="left" w:pos="941"/>
        </w:tabs>
        <w:spacing w:line="274" w:lineRule="exact"/>
        <w:ind w:firstLine="740"/>
        <w:jc w:val="both"/>
        <w:rPr>
          <w:sz w:val="24"/>
          <w:szCs w:val="24"/>
        </w:rPr>
      </w:pPr>
      <w:r w:rsidRPr="006D602F">
        <w:rPr>
          <w:rStyle w:val="2"/>
          <w:color w:val="000000"/>
          <w:sz w:val="24"/>
          <w:szCs w:val="24"/>
        </w:rPr>
        <w:t>проверять наличие в произвольных первичных бухгалтерских документах обязательных реквизитов;</w:t>
      </w:r>
    </w:p>
    <w:p w:rsidR="004E18FF" w:rsidRPr="006D602F" w:rsidRDefault="004E18FF" w:rsidP="004E18FF">
      <w:pPr>
        <w:pStyle w:val="21"/>
        <w:numPr>
          <w:ilvl w:val="0"/>
          <w:numId w:val="4"/>
        </w:numPr>
        <w:shd w:val="clear" w:color="auto" w:fill="auto"/>
        <w:tabs>
          <w:tab w:val="left" w:pos="941"/>
        </w:tabs>
        <w:spacing w:line="274" w:lineRule="exact"/>
        <w:ind w:firstLine="740"/>
        <w:jc w:val="both"/>
        <w:rPr>
          <w:sz w:val="24"/>
          <w:szCs w:val="24"/>
        </w:rPr>
      </w:pPr>
      <w:r w:rsidRPr="006D602F">
        <w:rPr>
          <w:rStyle w:val="2"/>
          <w:color w:val="000000"/>
          <w:sz w:val="24"/>
          <w:szCs w:val="24"/>
        </w:rPr>
        <w:t>проводить формальную проверку документов, проверку по существу, арифметическую проверку;</w:t>
      </w:r>
    </w:p>
    <w:p w:rsidR="004E18FF" w:rsidRPr="006D602F" w:rsidRDefault="004E18FF" w:rsidP="004E18FF">
      <w:pPr>
        <w:pStyle w:val="21"/>
        <w:numPr>
          <w:ilvl w:val="0"/>
          <w:numId w:val="4"/>
        </w:numPr>
        <w:shd w:val="clear" w:color="auto" w:fill="auto"/>
        <w:tabs>
          <w:tab w:val="left" w:pos="941"/>
        </w:tabs>
        <w:spacing w:line="274" w:lineRule="exact"/>
        <w:ind w:firstLine="740"/>
        <w:jc w:val="both"/>
        <w:rPr>
          <w:sz w:val="24"/>
          <w:szCs w:val="24"/>
        </w:rPr>
      </w:pPr>
      <w:r w:rsidRPr="006D602F">
        <w:rPr>
          <w:rStyle w:val="2"/>
          <w:color w:val="000000"/>
          <w:sz w:val="24"/>
          <w:szCs w:val="24"/>
        </w:rPr>
        <w:t>проводить группировку первичных бухгалтерских документов по ряду признаков;</w:t>
      </w:r>
    </w:p>
    <w:p w:rsidR="004E18FF" w:rsidRPr="006D602F" w:rsidRDefault="004E18FF" w:rsidP="004E18FF">
      <w:pPr>
        <w:pStyle w:val="21"/>
        <w:numPr>
          <w:ilvl w:val="0"/>
          <w:numId w:val="4"/>
        </w:numPr>
        <w:shd w:val="clear" w:color="auto" w:fill="auto"/>
        <w:tabs>
          <w:tab w:val="left" w:pos="971"/>
        </w:tabs>
        <w:spacing w:line="274" w:lineRule="exact"/>
        <w:ind w:firstLine="740"/>
        <w:jc w:val="both"/>
        <w:rPr>
          <w:sz w:val="24"/>
          <w:szCs w:val="24"/>
        </w:rPr>
      </w:pPr>
      <w:r w:rsidRPr="006D602F">
        <w:rPr>
          <w:rStyle w:val="2"/>
          <w:color w:val="000000"/>
          <w:sz w:val="24"/>
          <w:szCs w:val="24"/>
        </w:rPr>
        <w:t>проводить таксировку и контировку первичных бухгалтерских документов;</w:t>
      </w:r>
    </w:p>
    <w:p w:rsidR="004E18FF" w:rsidRPr="006D602F" w:rsidRDefault="004E18FF" w:rsidP="004E18FF">
      <w:pPr>
        <w:pStyle w:val="21"/>
        <w:numPr>
          <w:ilvl w:val="0"/>
          <w:numId w:val="4"/>
        </w:numPr>
        <w:shd w:val="clear" w:color="auto" w:fill="auto"/>
        <w:tabs>
          <w:tab w:val="left" w:pos="971"/>
        </w:tabs>
        <w:spacing w:line="274" w:lineRule="exact"/>
        <w:ind w:firstLine="740"/>
        <w:jc w:val="both"/>
        <w:rPr>
          <w:sz w:val="24"/>
          <w:szCs w:val="24"/>
        </w:rPr>
      </w:pPr>
      <w:r w:rsidRPr="006D602F">
        <w:rPr>
          <w:rStyle w:val="2"/>
          <w:color w:val="000000"/>
          <w:sz w:val="24"/>
          <w:szCs w:val="24"/>
        </w:rPr>
        <w:t>организовывать документооборот;</w:t>
      </w:r>
    </w:p>
    <w:p w:rsidR="004E18FF" w:rsidRPr="006D602F" w:rsidRDefault="004E18FF" w:rsidP="004E18FF">
      <w:pPr>
        <w:pStyle w:val="21"/>
        <w:numPr>
          <w:ilvl w:val="0"/>
          <w:numId w:val="4"/>
        </w:numPr>
        <w:shd w:val="clear" w:color="auto" w:fill="auto"/>
        <w:tabs>
          <w:tab w:val="left" w:pos="971"/>
        </w:tabs>
        <w:spacing w:line="274" w:lineRule="exact"/>
        <w:ind w:firstLine="740"/>
        <w:jc w:val="both"/>
        <w:rPr>
          <w:sz w:val="24"/>
          <w:szCs w:val="24"/>
        </w:rPr>
      </w:pPr>
      <w:r w:rsidRPr="006D602F">
        <w:rPr>
          <w:rStyle w:val="2"/>
          <w:color w:val="000000"/>
          <w:sz w:val="24"/>
          <w:szCs w:val="24"/>
        </w:rPr>
        <w:t>разбираться в номенклатуре дел;</w:t>
      </w:r>
    </w:p>
    <w:p w:rsidR="004E18FF" w:rsidRPr="006D602F" w:rsidRDefault="004E18FF" w:rsidP="004E18FF">
      <w:pPr>
        <w:pStyle w:val="21"/>
        <w:numPr>
          <w:ilvl w:val="0"/>
          <w:numId w:val="4"/>
        </w:numPr>
        <w:shd w:val="clear" w:color="auto" w:fill="auto"/>
        <w:tabs>
          <w:tab w:val="left" w:pos="971"/>
        </w:tabs>
        <w:spacing w:line="274" w:lineRule="exact"/>
        <w:ind w:firstLine="740"/>
        <w:jc w:val="both"/>
        <w:rPr>
          <w:sz w:val="24"/>
          <w:szCs w:val="24"/>
        </w:rPr>
      </w:pPr>
      <w:r w:rsidRPr="006D602F">
        <w:rPr>
          <w:rStyle w:val="2"/>
          <w:color w:val="000000"/>
          <w:sz w:val="24"/>
          <w:szCs w:val="24"/>
        </w:rPr>
        <w:t>заносить данные по сгруппированным документам в регистры бухгалтерского</w:t>
      </w:r>
    </w:p>
    <w:p w:rsidR="004E18FF" w:rsidRPr="006D602F" w:rsidRDefault="004E18FF" w:rsidP="004E18FF">
      <w:pPr>
        <w:pStyle w:val="21"/>
        <w:shd w:val="clear" w:color="auto" w:fill="auto"/>
        <w:spacing w:line="274" w:lineRule="exact"/>
        <w:jc w:val="both"/>
        <w:rPr>
          <w:sz w:val="24"/>
          <w:szCs w:val="24"/>
        </w:rPr>
      </w:pPr>
      <w:r w:rsidRPr="006D602F">
        <w:rPr>
          <w:rStyle w:val="2"/>
          <w:color w:val="000000"/>
          <w:sz w:val="24"/>
          <w:szCs w:val="24"/>
        </w:rPr>
        <w:t>учета;</w:t>
      </w:r>
    </w:p>
    <w:p w:rsidR="004E18FF" w:rsidRPr="006D602F" w:rsidRDefault="004E18FF" w:rsidP="004E18FF">
      <w:pPr>
        <w:pStyle w:val="21"/>
        <w:numPr>
          <w:ilvl w:val="0"/>
          <w:numId w:val="4"/>
        </w:numPr>
        <w:shd w:val="clear" w:color="auto" w:fill="auto"/>
        <w:tabs>
          <w:tab w:val="left" w:pos="971"/>
        </w:tabs>
        <w:spacing w:line="274" w:lineRule="exact"/>
        <w:ind w:firstLine="740"/>
        <w:jc w:val="both"/>
        <w:rPr>
          <w:rStyle w:val="2"/>
          <w:sz w:val="24"/>
          <w:szCs w:val="24"/>
          <w:shd w:val="clear" w:color="auto" w:fill="auto"/>
        </w:rPr>
      </w:pPr>
      <w:r w:rsidRPr="006D602F">
        <w:rPr>
          <w:rStyle w:val="2"/>
          <w:color w:val="000000"/>
          <w:sz w:val="24"/>
          <w:szCs w:val="24"/>
        </w:rPr>
        <w:t>передавать первичные бухгалтерские документы в текущий бухгалтерский</w:t>
      </w:r>
    </w:p>
    <w:p w:rsidR="004E18FF" w:rsidRPr="006D602F" w:rsidRDefault="004E18FF" w:rsidP="004E18FF">
      <w:pPr>
        <w:pStyle w:val="21"/>
        <w:shd w:val="clear" w:color="auto" w:fill="auto"/>
        <w:tabs>
          <w:tab w:val="left" w:pos="971"/>
        </w:tabs>
        <w:spacing w:line="274" w:lineRule="exact"/>
        <w:jc w:val="both"/>
        <w:rPr>
          <w:rStyle w:val="2"/>
          <w:color w:val="000000"/>
          <w:sz w:val="24"/>
          <w:szCs w:val="24"/>
        </w:rPr>
      </w:pPr>
    </w:p>
    <w:p w:rsidR="004E18FF" w:rsidRPr="00E6078D" w:rsidRDefault="004E18FF" w:rsidP="004E18FF">
      <w:pPr>
        <w:pStyle w:val="21"/>
        <w:numPr>
          <w:ilvl w:val="0"/>
          <w:numId w:val="4"/>
        </w:numPr>
        <w:shd w:val="clear" w:color="auto" w:fill="auto"/>
        <w:tabs>
          <w:tab w:val="left" w:pos="968"/>
        </w:tabs>
        <w:spacing w:line="274" w:lineRule="exact"/>
        <w:ind w:firstLine="740"/>
        <w:jc w:val="left"/>
        <w:rPr>
          <w:sz w:val="24"/>
          <w:szCs w:val="24"/>
        </w:rPr>
      </w:pPr>
      <w:r w:rsidRPr="00E6078D">
        <w:rPr>
          <w:rStyle w:val="2"/>
          <w:color w:val="000000"/>
          <w:sz w:val="24"/>
          <w:szCs w:val="24"/>
        </w:rPr>
        <w:t xml:space="preserve">передавать первичные бухгалтерские документы в постоянный архив по </w:t>
      </w:r>
      <w:proofErr w:type="gramStart"/>
      <w:r w:rsidRPr="00E6078D">
        <w:rPr>
          <w:rStyle w:val="2"/>
          <w:color w:val="000000"/>
          <w:sz w:val="24"/>
          <w:szCs w:val="24"/>
        </w:rPr>
        <w:t>истечении</w:t>
      </w:r>
      <w:proofErr w:type="gramEnd"/>
      <w:r w:rsidRPr="00E6078D">
        <w:rPr>
          <w:rStyle w:val="2"/>
          <w:color w:val="000000"/>
          <w:sz w:val="24"/>
          <w:szCs w:val="24"/>
        </w:rPr>
        <w:t xml:space="preserve"> установленного срока хранения;</w:t>
      </w:r>
    </w:p>
    <w:p w:rsidR="004E18FF" w:rsidRPr="00E6078D" w:rsidRDefault="004E18FF" w:rsidP="004E18FF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E6078D">
        <w:rPr>
          <w:rStyle w:val="2"/>
          <w:color w:val="000000"/>
          <w:sz w:val="24"/>
          <w:szCs w:val="24"/>
        </w:rPr>
        <w:t>исправлять ошибки в первичных бухгалтерских документах;</w:t>
      </w:r>
    </w:p>
    <w:p w:rsidR="004E18FF" w:rsidRPr="00E6078D" w:rsidRDefault="004E18FF" w:rsidP="004E18FF">
      <w:pPr>
        <w:pStyle w:val="21"/>
        <w:numPr>
          <w:ilvl w:val="0"/>
          <w:numId w:val="4"/>
        </w:numPr>
        <w:shd w:val="clear" w:color="auto" w:fill="auto"/>
        <w:tabs>
          <w:tab w:val="left" w:pos="978"/>
        </w:tabs>
        <w:spacing w:line="274" w:lineRule="exact"/>
        <w:ind w:firstLine="740"/>
        <w:jc w:val="left"/>
        <w:rPr>
          <w:sz w:val="24"/>
          <w:szCs w:val="24"/>
        </w:rPr>
      </w:pPr>
      <w:r w:rsidRPr="00E6078D">
        <w:rPr>
          <w:rStyle w:val="2"/>
          <w:color w:val="000000"/>
          <w:sz w:val="24"/>
          <w:szCs w:val="24"/>
        </w:rPr>
        <w:t xml:space="preserve">понимать и анализировать план счетов бухгалтерского учета </w:t>
      </w:r>
      <w:proofErr w:type="spellStart"/>
      <w:r w:rsidRPr="00E6078D">
        <w:rPr>
          <w:rStyle w:val="2"/>
          <w:color w:val="000000"/>
          <w:sz w:val="24"/>
          <w:szCs w:val="24"/>
        </w:rPr>
        <w:t>финансово</w:t>
      </w:r>
      <w:r w:rsidRPr="00E6078D">
        <w:rPr>
          <w:rStyle w:val="2"/>
          <w:color w:val="000000"/>
          <w:sz w:val="24"/>
          <w:szCs w:val="24"/>
        </w:rPr>
        <w:softHyphen/>
        <w:t>хозяйственной</w:t>
      </w:r>
      <w:proofErr w:type="spellEnd"/>
      <w:r w:rsidRPr="00E6078D">
        <w:rPr>
          <w:rStyle w:val="2"/>
          <w:color w:val="000000"/>
          <w:sz w:val="24"/>
          <w:szCs w:val="24"/>
        </w:rPr>
        <w:t xml:space="preserve"> деятельности организаций;</w:t>
      </w:r>
    </w:p>
    <w:p w:rsidR="004E18FF" w:rsidRPr="00E6078D" w:rsidRDefault="004E18FF" w:rsidP="004E18FF">
      <w:pPr>
        <w:pStyle w:val="21"/>
        <w:numPr>
          <w:ilvl w:val="0"/>
          <w:numId w:val="4"/>
        </w:numPr>
        <w:shd w:val="clear" w:color="auto" w:fill="auto"/>
        <w:tabs>
          <w:tab w:val="left" w:pos="978"/>
        </w:tabs>
        <w:spacing w:line="274" w:lineRule="exact"/>
        <w:ind w:firstLine="740"/>
        <w:jc w:val="left"/>
        <w:rPr>
          <w:sz w:val="24"/>
          <w:szCs w:val="24"/>
        </w:rPr>
      </w:pPr>
      <w:r w:rsidRPr="00E6078D">
        <w:rPr>
          <w:rStyle w:val="2"/>
          <w:color w:val="000000"/>
          <w:sz w:val="24"/>
          <w:szCs w:val="24"/>
        </w:rPr>
        <w:t>обосновывать необходимость разработки рабочего плана счетов на основе типового плана счетов бухгалтерского учета финансово-хозяйственной деятельности;</w:t>
      </w:r>
    </w:p>
    <w:p w:rsidR="004E18FF" w:rsidRPr="00E6078D" w:rsidRDefault="004E18FF" w:rsidP="004E18FF">
      <w:pPr>
        <w:pStyle w:val="21"/>
        <w:numPr>
          <w:ilvl w:val="0"/>
          <w:numId w:val="4"/>
        </w:numPr>
        <w:shd w:val="clear" w:color="auto" w:fill="auto"/>
        <w:tabs>
          <w:tab w:val="left" w:pos="968"/>
        </w:tabs>
        <w:spacing w:line="274" w:lineRule="exact"/>
        <w:ind w:firstLine="740"/>
        <w:jc w:val="left"/>
        <w:rPr>
          <w:sz w:val="24"/>
          <w:szCs w:val="24"/>
        </w:rPr>
      </w:pPr>
      <w:r w:rsidRPr="00E6078D">
        <w:rPr>
          <w:rStyle w:val="2"/>
          <w:color w:val="000000"/>
          <w:sz w:val="24"/>
          <w:szCs w:val="24"/>
        </w:rPr>
        <w:t>конструировать поэтапно рабочий план счетов бухгалтерского учета организации;</w:t>
      </w:r>
    </w:p>
    <w:p w:rsidR="004E18FF" w:rsidRPr="00E6078D" w:rsidRDefault="004E18FF" w:rsidP="004E18FF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E6078D">
        <w:rPr>
          <w:rStyle w:val="2"/>
          <w:color w:val="000000"/>
          <w:sz w:val="24"/>
          <w:szCs w:val="24"/>
        </w:rPr>
        <w:t>проводить учет кассовых операций, денежных документов и переводов в пути;</w:t>
      </w:r>
    </w:p>
    <w:p w:rsidR="004E18FF" w:rsidRPr="00E6078D" w:rsidRDefault="004E18FF" w:rsidP="004E18FF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E6078D">
        <w:rPr>
          <w:rStyle w:val="2"/>
          <w:color w:val="000000"/>
          <w:sz w:val="24"/>
          <w:szCs w:val="24"/>
        </w:rPr>
        <w:t xml:space="preserve">проводить учет денежных средств на расчетных и специальных </w:t>
      </w:r>
      <w:proofErr w:type="gramStart"/>
      <w:r w:rsidRPr="00E6078D">
        <w:rPr>
          <w:rStyle w:val="2"/>
          <w:color w:val="000000"/>
          <w:sz w:val="24"/>
          <w:szCs w:val="24"/>
        </w:rPr>
        <w:t>счетах</w:t>
      </w:r>
      <w:proofErr w:type="gramEnd"/>
      <w:r w:rsidRPr="00E6078D">
        <w:rPr>
          <w:rStyle w:val="2"/>
          <w:color w:val="000000"/>
          <w:sz w:val="24"/>
          <w:szCs w:val="24"/>
        </w:rPr>
        <w:t>;</w:t>
      </w:r>
    </w:p>
    <w:p w:rsidR="004E18FF" w:rsidRPr="00E6078D" w:rsidRDefault="004E18FF" w:rsidP="004E18FF">
      <w:pPr>
        <w:pStyle w:val="21"/>
        <w:numPr>
          <w:ilvl w:val="0"/>
          <w:numId w:val="4"/>
        </w:numPr>
        <w:shd w:val="clear" w:color="auto" w:fill="auto"/>
        <w:tabs>
          <w:tab w:val="left" w:pos="968"/>
        </w:tabs>
        <w:spacing w:line="274" w:lineRule="exact"/>
        <w:ind w:firstLine="740"/>
        <w:jc w:val="left"/>
        <w:rPr>
          <w:sz w:val="24"/>
          <w:szCs w:val="24"/>
        </w:rPr>
      </w:pPr>
      <w:r w:rsidRPr="00E6078D">
        <w:rPr>
          <w:rStyle w:val="2"/>
          <w:color w:val="000000"/>
          <w:sz w:val="24"/>
          <w:szCs w:val="24"/>
        </w:rPr>
        <w:t>учитывать особенности учета кассовых операций в иностранной валюте и операций по валютным счетам;</w:t>
      </w:r>
    </w:p>
    <w:p w:rsidR="004E18FF" w:rsidRPr="00E6078D" w:rsidRDefault="004E18FF" w:rsidP="004E18FF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E6078D">
        <w:rPr>
          <w:rStyle w:val="2"/>
          <w:color w:val="000000"/>
          <w:sz w:val="24"/>
          <w:szCs w:val="24"/>
        </w:rPr>
        <w:t>оформлять денежные и кассовые документы;</w:t>
      </w:r>
    </w:p>
    <w:p w:rsidR="004E18FF" w:rsidRPr="00E6078D" w:rsidRDefault="004E18FF" w:rsidP="004E18FF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E6078D">
        <w:rPr>
          <w:rStyle w:val="2"/>
          <w:color w:val="000000"/>
          <w:sz w:val="24"/>
          <w:szCs w:val="24"/>
        </w:rPr>
        <w:t>заполнять кассовую книгу и отчет кассира в бухгалтерию;</w:t>
      </w:r>
    </w:p>
    <w:p w:rsidR="004E18FF" w:rsidRPr="00E6078D" w:rsidRDefault="004E18FF" w:rsidP="004E18FF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E6078D">
        <w:rPr>
          <w:rStyle w:val="2"/>
          <w:color w:val="000000"/>
          <w:sz w:val="24"/>
          <w:szCs w:val="24"/>
        </w:rPr>
        <w:t>проводить учет основных средств;</w:t>
      </w:r>
    </w:p>
    <w:p w:rsidR="004E18FF" w:rsidRPr="00E6078D" w:rsidRDefault="004E18FF" w:rsidP="004E18FF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E6078D">
        <w:rPr>
          <w:rStyle w:val="2"/>
          <w:color w:val="000000"/>
          <w:sz w:val="24"/>
          <w:szCs w:val="24"/>
        </w:rPr>
        <w:t>проводить учет нематериальных активов;</w:t>
      </w:r>
    </w:p>
    <w:p w:rsidR="004E18FF" w:rsidRPr="00E6078D" w:rsidRDefault="004E18FF" w:rsidP="004E18FF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E6078D">
        <w:rPr>
          <w:rStyle w:val="2"/>
          <w:color w:val="000000"/>
          <w:sz w:val="24"/>
          <w:szCs w:val="24"/>
        </w:rPr>
        <w:t>проводить учет долгосрочных инвестиций;</w:t>
      </w:r>
    </w:p>
    <w:p w:rsidR="004E18FF" w:rsidRPr="00E6078D" w:rsidRDefault="004E18FF" w:rsidP="004E18FF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E6078D">
        <w:rPr>
          <w:rStyle w:val="2"/>
          <w:color w:val="000000"/>
          <w:sz w:val="24"/>
          <w:szCs w:val="24"/>
        </w:rPr>
        <w:t>проводить учет финансовых вложений и ценных бумаг;</w:t>
      </w:r>
    </w:p>
    <w:p w:rsidR="004E18FF" w:rsidRPr="00E6078D" w:rsidRDefault="004E18FF" w:rsidP="004E18FF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E6078D">
        <w:rPr>
          <w:rStyle w:val="2"/>
          <w:color w:val="000000"/>
          <w:sz w:val="24"/>
          <w:szCs w:val="24"/>
        </w:rPr>
        <w:t>проводить учет материально-производственных запасов;</w:t>
      </w:r>
    </w:p>
    <w:p w:rsidR="004E18FF" w:rsidRPr="00E6078D" w:rsidRDefault="004E18FF" w:rsidP="004E18FF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E6078D">
        <w:rPr>
          <w:rStyle w:val="2"/>
          <w:color w:val="000000"/>
          <w:sz w:val="24"/>
          <w:szCs w:val="24"/>
        </w:rPr>
        <w:t>проводить учет затрат на производство и калькулирование себестоимости;</w:t>
      </w:r>
    </w:p>
    <w:p w:rsidR="004E18FF" w:rsidRPr="00E6078D" w:rsidRDefault="004E18FF" w:rsidP="004E18FF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E6078D">
        <w:rPr>
          <w:rStyle w:val="2"/>
          <w:color w:val="000000"/>
          <w:sz w:val="24"/>
          <w:szCs w:val="24"/>
        </w:rPr>
        <w:t>проводить учет готовой продукции и ее реализации;</w:t>
      </w:r>
    </w:p>
    <w:p w:rsidR="004E18FF" w:rsidRPr="00E6078D" w:rsidRDefault="004E18FF" w:rsidP="004E18FF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E6078D">
        <w:rPr>
          <w:rStyle w:val="2"/>
          <w:color w:val="000000"/>
          <w:sz w:val="24"/>
          <w:szCs w:val="24"/>
        </w:rPr>
        <w:t>проводить учет текущих операций и расчетов;</w:t>
      </w:r>
    </w:p>
    <w:p w:rsidR="004E18FF" w:rsidRPr="00E6078D" w:rsidRDefault="004E18FF" w:rsidP="004E18FF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E6078D">
        <w:rPr>
          <w:rStyle w:val="2"/>
          <w:color w:val="000000"/>
          <w:sz w:val="24"/>
          <w:szCs w:val="24"/>
        </w:rPr>
        <w:t>проводить учет труда и заработной платы;</w:t>
      </w:r>
    </w:p>
    <w:p w:rsidR="004E18FF" w:rsidRPr="00E6078D" w:rsidRDefault="004E18FF" w:rsidP="004E18FF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E6078D">
        <w:rPr>
          <w:rStyle w:val="2"/>
          <w:color w:val="000000"/>
          <w:sz w:val="24"/>
          <w:szCs w:val="24"/>
        </w:rPr>
        <w:t xml:space="preserve">проводить учет </w:t>
      </w:r>
      <w:proofErr w:type="gramStart"/>
      <w:r w:rsidRPr="00E6078D">
        <w:rPr>
          <w:rStyle w:val="2"/>
          <w:color w:val="000000"/>
          <w:sz w:val="24"/>
          <w:szCs w:val="24"/>
        </w:rPr>
        <w:t>финансовых</w:t>
      </w:r>
      <w:proofErr w:type="gramEnd"/>
      <w:r w:rsidRPr="00E6078D">
        <w:rPr>
          <w:rStyle w:val="2"/>
          <w:color w:val="000000"/>
          <w:sz w:val="24"/>
          <w:szCs w:val="24"/>
        </w:rPr>
        <w:t xml:space="preserve"> результатов и использования прибыли;</w:t>
      </w:r>
    </w:p>
    <w:p w:rsidR="004E18FF" w:rsidRPr="00E6078D" w:rsidRDefault="004E18FF" w:rsidP="004E18FF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E6078D">
        <w:rPr>
          <w:rStyle w:val="2"/>
          <w:color w:val="000000"/>
          <w:sz w:val="24"/>
          <w:szCs w:val="24"/>
        </w:rPr>
        <w:t>проводить учет собственного капитала;</w:t>
      </w:r>
    </w:p>
    <w:p w:rsidR="004E18FF" w:rsidRPr="00E6078D" w:rsidRDefault="004E18FF" w:rsidP="004E18FF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E6078D">
        <w:rPr>
          <w:rStyle w:val="2"/>
          <w:color w:val="000000"/>
          <w:sz w:val="24"/>
          <w:szCs w:val="24"/>
        </w:rPr>
        <w:t>проводить учет кредитов и займов.</w:t>
      </w:r>
    </w:p>
    <w:p w:rsidR="004E18FF" w:rsidRPr="00E6078D" w:rsidRDefault="004E18FF" w:rsidP="004E18FF">
      <w:pPr>
        <w:pStyle w:val="110"/>
        <w:keepNext/>
        <w:keepLines/>
        <w:shd w:val="clear" w:color="auto" w:fill="auto"/>
        <w:spacing w:line="274" w:lineRule="exact"/>
        <w:ind w:left="740"/>
        <w:rPr>
          <w:sz w:val="24"/>
          <w:szCs w:val="24"/>
        </w:rPr>
      </w:pPr>
      <w:bookmarkStart w:id="6" w:name="bookmark5"/>
      <w:r w:rsidRPr="00E6078D">
        <w:rPr>
          <w:rStyle w:val="12"/>
          <w:b/>
          <w:bCs/>
          <w:color w:val="000000"/>
          <w:sz w:val="24"/>
          <w:szCs w:val="24"/>
        </w:rPr>
        <w:t>знать:</w:t>
      </w:r>
      <w:bookmarkEnd w:id="6"/>
    </w:p>
    <w:p w:rsidR="004E18FF" w:rsidRPr="00E6078D" w:rsidRDefault="004E18FF" w:rsidP="004E18FF">
      <w:pPr>
        <w:pStyle w:val="21"/>
        <w:numPr>
          <w:ilvl w:val="0"/>
          <w:numId w:val="4"/>
        </w:numPr>
        <w:shd w:val="clear" w:color="auto" w:fill="auto"/>
        <w:tabs>
          <w:tab w:val="left" w:pos="978"/>
        </w:tabs>
        <w:spacing w:line="274" w:lineRule="exact"/>
        <w:ind w:firstLine="740"/>
        <w:jc w:val="left"/>
        <w:rPr>
          <w:sz w:val="24"/>
          <w:szCs w:val="24"/>
        </w:rPr>
      </w:pPr>
      <w:r w:rsidRPr="00E6078D">
        <w:rPr>
          <w:rStyle w:val="2"/>
          <w:color w:val="000000"/>
          <w:sz w:val="24"/>
          <w:szCs w:val="24"/>
        </w:rPr>
        <w:t>общие требования к бухгалтерскому учету в части документирования всех хозяйственных действий и операций;</w:t>
      </w:r>
    </w:p>
    <w:p w:rsidR="004E18FF" w:rsidRPr="00E6078D" w:rsidRDefault="004E18FF" w:rsidP="004E18FF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E6078D">
        <w:rPr>
          <w:rStyle w:val="2"/>
          <w:color w:val="000000"/>
          <w:sz w:val="24"/>
          <w:szCs w:val="24"/>
        </w:rPr>
        <w:t>понятие первичной бухгалтерской документации;</w:t>
      </w:r>
    </w:p>
    <w:p w:rsidR="004E18FF" w:rsidRPr="00E6078D" w:rsidRDefault="004E18FF" w:rsidP="004E18FF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E6078D">
        <w:rPr>
          <w:rStyle w:val="2"/>
          <w:color w:val="000000"/>
          <w:sz w:val="24"/>
          <w:szCs w:val="24"/>
        </w:rPr>
        <w:t>определение первичных бухгалтерских документов;</w:t>
      </w:r>
    </w:p>
    <w:p w:rsidR="004E18FF" w:rsidRPr="00E6078D" w:rsidRDefault="004E18FF" w:rsidP="004E18FF">
      <w:pPr>
        <w:pStyle w:val="21"/>
        <w:numPr>
          <w:ilvl w:val="0"/>
          <w:numId w:val="4"/>
        </w:numPr>
        <w:shd w:val="clear" w:color="auto" w:fill="auto"/>
        <w:tabs>
          <w:tab w:val="left" w:pos="973"/>
        </w:tabs>
        <w:spacing w:line="274" w:lineRule="exact"/>
        <w:ind w:firstLine="740"/>
        <w:jc w:val="left"/>
        <w:rPr>
          <w:sz w:val="24"/>
          <w:szCs w:val="24"/>
        </w:rPr>
      </w:pPr>
      <w:r w:rsidRPr="00E6078D">
        <w:rPr>
          <w:rStyle w:val="2"/>
          <w:color w:val="000000"/>
          <w:sz w:val="24"/>
          <w:szCs w:val="24"/>
        </w:rPr>
        <w:t>формы первичных бухгалтерских документов, содержащих обязательные реквизиты первичного учетного документа;</w:t>
      </w:r>
    </w:p>
    <w:p w:rsidR="004E18FF" w:rsidRPr="00E6078D" w:rsidRDefault="004E18FF" w:rsidP="004E18FF">
      <w:pPr>
        <w:pStyle w:val="21"/>
        <w:numPr>
          <w:ilvl w:val="0"/>
          <w:numId w:val="4"/>
        </w:numPr>
        <w:shd w:val="clear" w:color="auto" w:fill="auto"/>
        <w:tabs>
          <w:tab w:val="left" w:pos="968"/>
        </w:tabs>
        <w:spacing w:line="274" w:lineRule="exact"/>
        <w:ind w:firstLine="740"/>
        <w:jc w:val="left"/>
        <w:rPr>
          <w:sz w:val="24"/>
          <w:szCs w:val="24"/>
        </w:rPr>
      </w:pPr>
      <w:r w:rsidRPr="00E6078D">
        <w:rPr>
          <w:rStyle w:val="2"/>
          <w:color w:val="000000"/>
          <w:sz w:val="24"/>
          <w:szCs w:val="24"/>
        </w:rPr>
        <w:t>порядок проведения проверки первичных бухгалтерских документов, формальной проверки документов, проверки по существу, арифметической проверки;</w:t>
      </w:r>
    </w:p>
    <w:p w:rsidR="004E18FF" w:rsidRPr="00E6078D" w:rsidRDefault="004E18FF" w:rsidP="004E18FF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E6078D">
        <w:rPr>
          <w:rStyle w:val="2"/>
          <w:color w:val="000000"/>
          <w:sz w:val="24"/>
          <w:szCs w:val="24"/>
        </w:rPr>
        <w:t>принципы и признаки группировки первичных бухгалтерских документов;</w:t>
      </w:r>
    </w:p>
    <w:p w:rsidR="004E18FF" w:rsidRPr="00E6078D" w:rsidRDefault="004E18FF" w:rsidP="004E18FF">
      <w:pPr>
        <w:pStyle w:val="21"/>
        <w:numPr>
          <w:ilvl w:val="0"/>
          <w:numId w:val="4"/>
        </w:numPr>
        <w:shd w:val="clear" w:color="auto" w:fill="auto"/>
        <w:tabs>
          <w:tab w:val="left" w:pos="973"/>
        </w:tabs>
        <w:spacing w:line="274" w:lineRule="exact"/>
        <w:ind w:firstLine="740"/>
        <w:jc w:val="left"/>
        <w:rPr>
          <w:sz w:val="24"/>
          <w:szCs w:val="24"/>
        </w:rPr>
      </w:pPr>
      <w:r w:rsidRPr="00E6078D">
        <w:rPr>
          <w:rStyle w:val="2"/>
          <w:color w:val="000000"/>
          <w:sz w:val="24"/>
          <w:szCs w:val="24"/>
        </w:rPr>
        <w:t xml:space="preserve">порядок проведения таксировки и </w:t>
      </w:r>
      <w:proofErr w:type="spellStart"/>
      <w:r w:rsidRPr="00E6078D">
        <w:rPr>
          <w:rStyle w:val="2"/>
          <w:color w:val="000000"/>
          <w:sz w:val="24"/>
          <w:szCs w:val="24"/>
        </w:rPr>
        <w:t>контировки</w:t>
      </w:r>
      <w:proofErr w:type="spellEnd"/>
      <w:r w:rsidRPr="00E6078D">
        <w:rPr>
          <w:rStyle w:val="2"/>
          <w:color w:val="000000"/>
          <w:sz w:val="24"/>
          <w:szCs w:val="24"/>
        </w:rPr>
        <w:t xml:space="preserve"> первичных бухгалтерских документов;</w:t>
      </w:r>
    </w:p>
    <w:p w:rsidR="004E18FF" w:rsidRPr="00E6078D" w:rsidRDefault="004E18FF" w:rsidP="004E18FF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E6078D">
        <w:rPr>
          <w:rStyle w:val="2"/>
          <w:color w:val="000000"/>
          <w:sz w:val="24"/>
          <w:szCs w:val="24"/>
        </w:rPr>
        <w:t>порядок составления регистров бухгалтерского учета;</w:t>
      </w:r>
    </w:p>
    <w:p w:rsidR="004E18FF" w:rsidRPr="00E6078D" w:rsidRDefault="004E18FF" w:rsidP="004E18FF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E6078D">
        <w:rPr>
          <w:rStyle w:val="2"/>
          <w:color w:val="000000"/>
          <w:sz w:val="24"/>
          <w:szCs w:val="24"/>
        </w:rPr>
        <w:t>правила и сроки хранения первичной бухгалтерской документации;</w:t>
      </w:r>
    </w:p>
    <w:p w:rsidR="004E18FF" w:rsidRPr="00E6078D" w:rsidRDefault="004E18FF" w:rsidP="004E18FF">
      <w:pPr>
        <w:pStyle w:val="21"/>
        <w:numPr>
          <w:ilvl w:val="0"/>
          <w:numId w:val="4"/>
        </w:numPr>
        <w:shd w:val="clear" w:color="auto" w:fill="auto"/>
        <w:tabs>
          <w:tab w:val="left" w:pos="973"/>
        </w:tabs>
        <w:spacing w:line="274" w:lineRule="exact"/>
        <w:ind w:firstLine="740"/>
        <w:jc w:val="left"/>
        <w:rPr>
          <w:sz w:val="24"/>
          <w:szCs w:val="24"/>
        </w:rPr>
      </w:pPr>
      <w:r w:rsidRPr="00E6078D">
        <w:rPr>
          <w:rStyle w:val="2"/>
          <w:color w:val="000000"/>
          <w:sz w:val="24"/>
          <w:szCs w:val="24"/>
        </w:rPr>
        <w:t xml:space="preserve">сущность </w:t>
      </w:r>
      <w:proofErr w:type="gramStart"/>
      <w:r w:rsidRPr="00E6078D">
        <w:rPr>
          <w:rStyle w:val="2"/>
          <w:color w:val="000000"/>
          <w:sz w:val="24"/>
          <w:szCs w:val="24"/>
        </w:rPr>
        <w:t>плана счетов бухгалтерского учета финансово-хозяйственной деятельности организаций</w:t>
      </w:r>
      <w:proofErr w:type="gramEnd"/>
      <w:r w:rsidRPr="00E6078D">
        <w:rPr>
          <w:rStyle w:val="2"/>
          <w:color w:val="000000"/>
          <w:sz w:val="24"/>
          <w:szCs w:val="24"/>
        </w:rPr>
        <w:t>;</w:t>
      </w:r>
    </w:p>
    <w:p w:rsidR="004E18FF" w:rsidRPr="00E6078D" w:rsidRDefault="004E18FF" w:rsidP="004E18FF">
      <w:pPr>
        <w:pStyle w:val="21"/>
        <w:numPr>
          <w:ilvl w:val="0"/>
          <w:numId w:val="4"/>
        </w:numPr>
        <w:shd w:val="clear" w:color="auto" w:fill="auto"/>
        <w:tabs>
          <w:tab w:val="left" w:pos="978"/>
        </w:tabs>
        <w:spacing w:line="274" w:lineRule="exact"/>
        <w:ind w:firstLine="740"/>
        <w:jc w:val="left"/>
        <w:rPr>
          <w:sz w:val="24"/>
          <w:szCs w:val="24"/>
        </w:rPr>
      </w:pPr>
      <w:r w:rsidRPr="00E6078D">
        <w:rPr>
          <w:rStyle w:val="2"/>
          <w:color w:val="000000"/>
          <w:sz w:val="24"/>
          <w:szCs w:val="24"/>
        </w:rPr>
        <w:t>теоретические вопросы разработки и применения плана счетов бухгалтерского учета в финансово-хозяйственной деятельности организации;</w:t>
      </w:r>
    </w:p>
    <w:p w:rsidR="004E18FF" w:rsidRPr="00E6078D" w:rsidRDefault="004E18FF" w:rsidP="004E18FF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E6078D">
        <w:rPr>
          <w:rStyle w:val="2"/>
          <w:color w:val="000000"/>
          <w:sz w:val="24"/>
          <w:szCs w:val="24"/>
        </w:rPr>
        <w:t>инструкцию по применению плана счетов бухгалтерского учета;</w:t>
      </w:r>
    </w:p>
    <w:p w:rsidR="004E18FF" w:rsidRPr="00E6078D" w:rsidRDefault="004E18FF" w:rsidP="004E18FF">
      <w:pPr>
        <w:pStyle w:val="21"/>
        <w:numPr>
          <w:ilvl w:val="0"/>
          <w:numId w:val="4"/>
        </w:numPr>
        <w:shd w:val="clear" w:color="auto" w:fill="auto"/>
        <w:tabs>
          <w:tab w:val="left" w:pos="968"/>
        </w:tabs>
        <w:spacing w:line="274" w:lineRule="exact"/>
        <w:ind w:firstLine="740"/>
        <w:jc w:val="left"/>
        <w:rPr>
          <w:sz w:val="24"/>
          <w:szCs w:val="24"/>
        </w:rPr>
      </w:pPr>
      <w:r w:rsidRPr="00E6078D">
        <w:rPr>
          <w:rStyle w:val="2"/>
          <w:color w:val="000000"/>
          <w:sz w:val="24"/>
          <w:szCs w:val="24"/>
        </w:rPr>
        <w:t xml:space="preserve">принципы и цели </w:t>
      </w:r>
      <w:proofErr w:type="gramStart"/>
      <w:r w:rsidRPr="00E6078D">
        <w:rPr>
          <w:rStyle w:val="2"/>
          <w:color w:val="000000"/>
          <w:sz w:val="24"/>
          <w:szCs w:val="24"/>
        </w:rPr>
        <w:t>разработки рабочего плана счетов бухгалтерского учета организации</w:t>
      </w:r>
      <w:proofErr w:type="gramEnd"/>
      <w:r w:rsidRPr="00E6078D">
        <w:rPr>
          <w:rStyle w:val="2"/>
          <w:color w:val="000000"/>
          <w:sz w:val="24"/>
          <w:szCs w:val="24"/>
        </w:rPr>
        <w:t>;</w:t>
      </w:r>
    </w:p>
    <w:p w:rsidR="004E18FF" w:rsidRPr="00E6078D" w:rsidRDefault="004E18FF" w:rsidP="004E18FF">
      <w:pPr>
        <w:pStyle w:val="21"/>
        <w:numPr>
          <w:ilvl w:val="0"/>
          <w:numId w:val="4"/>
        </w:numPr>
        <w:shd w:val="clear" w:color="auto" w:fill="auto"/>
        <w:tabs>
          <w:tab w:val="left" w:pos="968"/>
        </w:tabs>
        <w:spacing w:line="274" w:lineRule="exact"/>
        <w:ind w:firstLine="740"/>
        <w:jc w:val="left"/>
        <w:rPr>
          <w:sz w:val="24"/>
          <w:szCs w:val="24"/>
        </w:rPr>
      </w:pPr>
      <w:r w:rsidRPr="00E6078D">
        <w:rPr>
          <w:rStyle w:val="2"/>
          <w:color w:val="000000"/>
          <w:sz w:val="24"/>
          <w:szCs w:val="24"/>
        </w:rPr>
        <w:t>классификацию счетов бухгалтерского учета по экономическому содержанию, назначению и структуре;</w:t>
      </w:r>
    </w:p>
    <w:p w:rsidR="00E70E7A" w:rsidRPr="00E6078D" w:rsidRDefault="004E18FF" w:rsidP="00E70E7A">
      <w:pPr>
        <w:pStyle w:val="21"/>
        <w:shd w:val="clear" w:color="auto" w:fill="auto"/>
        <w:spacing w:line="274" w:lineRule="exact"/>
        <w:jc w:val="both"/>
        <w:rPr>
          <w:sz w:val="24"/>
          <w:szCs w:val="24"/>
        </w:rPr>
      </w:pPr>
      <w:r w:rsidRPr="00E6078D">
        <w:rPr>
          <w:rStyle w:val="2"/>
          <w:color w:val="000000"/>
          <w:sz w:val="24"/>
          <w:szCs w:val="24"/>
        </w:rPr>
        <w:lastRenderedPageBreak/>
        <w:t>два подхода к проблеме оптимальной организации рабочего плана счетов -</w:t>
      </w:r>
      <w:r w:rsidR="00E70E7A" w:rsidRPr="00E6078D">
        <w:rPr>
          <w:rStyle w:val="2"/>
          <w:color w:val="000000"/>
          <w:sz w:val="24"/>
          <w:szCs w:val="24"/>
        </w:rPr>
        <w:t xml:space="preserve"> автономию финансового и управленческого учета и объединение финансового и управленческого учета;</w:t>
      </w:r>
    </w:p>
    <w:p w:rsidR="00E70E7A" w:rsidRPr="00E6078D" w:rsidRDefault="00E70E7A" w:rsidP="00E70E7A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E6078D">
        <w:rPr>
          <w:rStyle w:val="2"/>
          <w:color w:val="000000"/>
          <w:sz w:val="24"/>
          <w:szCs w:val="24"/>
        </w:rPr>
        <w:t>учет кассовых операций, денежных документов и переводов в пути;</w:t>
      </w:r>
    </w:p>
    <w:p w:rsidR="00E70E7A" w:rsidRPr="00E6078D" w:rsidRDefault="00E70E7A" w:rsidP="00E70E7A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E6078D">
        <w:rPr>
          <w:rStyle w:val="2"/>
          <w:color w:val="000000"/>
          <w:sz w:val="24"/>
          <w:szCs w:val="24"/>
        </w:rPr>
        <w:t xml:space="preserve">учет денежных средств на расчетных и специальных </w:t>
      </w:r>
      <w:proofErr w:type="gramStart"/>
      <w:r w:rsidRPr="00E6078D">
        <w:rPr>
          <w:rStyle w:val="2"/>
          <w:color w:val="000000"/>
          <w:sz w:val="24"/>
          <w:szCs w:val="24"/>
        </w:rPr>
        <w:t>счетах</w:t>
      </w:r>
      <w:proofErr w:type="gramEnd"/>
      <w:r w:rsidRPr="00E6078D">
        <w:rPr>
          <w:rStyle w:val="2"/>
          <w:color w:val="000000"/>
          <w:sz w:val="24"/>
          <w:szCs w:val="24"/>
        </w:rPr>
        <w:t>;</w:t>
      </w:r>
    </w:p>
    <w:p w:rsidR="00E70E7A" w:rsidRPr="00E6078D" w:rsidRDefault="00E70E7A" w:rsidP="00E70E7A">
      <w:pPr>
        <w:pStyle w:val="21"/>
        <w:numPr>
          <w:ilvl w:val="0"/>
          <w:numId w:val="4"/>
        </w:numPr>
        <w:shd w:val="clear" w:color="auto" w:fill="auto"/>
        <w:tabs>
          <w:tab w:val="left" w:pos="968"/>
        </w:tabs>
        <w:spacing w:line="274" w:lineRule="exact"/>
        <w:ind w:firstLine="740"/>
        <w:jc w:val="left"/>
        <w:rPr>
          <w:sz w:val="24"/>
          <w:szCs w:val="24"/>
        </w:rPr>
      </w:pPr>
      <w:r w:rsidRPr="00E6078D">
        <w:rPr>
          <w:rStyle w:val="2"/>
          <w:color w:val="000000"/>
          <w:sz w:val="24"/>
          <w:szCs w:val="24"/>
        </w:rPr>
        <w:t>особенности учета кассовых операций в иностранной валюте и операций по валютным счетам;</w:t>
      </w:r>
    </w:p>
    <w:p w:rsidR="00E70E7A" w:rsidRPr="00E6078D" w:rsidRDefault="00E70E7A" w:rsidP="00E70E7A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E6078D">
        <w:rPr>
          <w:rStyle w:val="2"/>
          <w:color w:val="000000"/>
          <w:sz w:val="24"/>
          <w:szCs w:val="24"/>
        </w:rPr>
        <w:t xml:space="preserve">порядок оформления денежных и кассовых документов, заполнения </w:t>
      </w:r>
      <w:proofErr w:type="gramStart"/>
      <w:r w:rsidRPr="00E6078D">
        <w:rPr>
          <w:rStyle w:val="2"/>
          <w:color w:val="000000"/>
          <w:sz w:val="24"/>
          <w:szCs w:val="24"/>
        </w:rPr>
        <w:t>кассовой</w:t>
      </w:r>
      <w:proofErr w:type="gramEnd"/>
    </w:p>
    <w:p w:rsidR="00E70E7A" w:rsidRPr="00E6078D" w:rsidRDefault="00E70E7A" w:rsidP="00E70E7A">
      <w:pPr>
        <w:pStyle w:val="21"/>
        <w:shd w:val="clear" w:color="auto" w:fill="auto"/>
        <w:spacing w:line="274" w:lineRule="exact"/>
        <w:jc w:val="both"/>
        <w:rPr>
          <w:sz w:val="24"/>
          <w:szCs w:val="24"/>
        </w:rPr>
      </w:pPr>
      <w:r w:rsidRPr="00E6078D">
        <w:rPr>
          <w:rStyle w:val="2"/>
          <w:color w:val="000000"/>
          <w:sz w:val="24"/>
          <w:szCs w:val="24"/>
        </w:rPr>
        <w:t>книги;</w:t>
      </w:r>
    </w:p>
    <w:p w:rsidR="00E70E7A" w:rsidRPr="00E6078D" w:rsidRDefault="00E70E7A" w:rsidP="00E70E7A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E6078D">
        <w:rPr>
          <w:rStyle w:val="2"/>
          <w:color w:val="000000"/>
          <w:sz w:val="24"/>
          <w:szCs w:val="24"/>
        </w:rPr>
        <w:t>правила заполнения отчета кассира в бухгалтерию;</w:t>
      </w:r>
    </w:p>
    <w:p w:rsidR="00E70E7A" w:rsidRPr="00E6078D" w:rsidRDefault="00E70E7A" w:rsidP="00E70E7A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E6078D">
        <w:rPr>
          <w:rStyle w:val="2"/>
          <w:color w:val="000000"/>
          <w:sz w:val="24"/>
          <w:szCs w:val="24"/>
        </w:rPr>
        <w:t>понятие и классификацию основных средств;</w:t>
      </w:r>
    </w:p>
    <w:p w:rsidR="00E70E7A" w:rsidRPr="00E6078D" w:rsidRDefault="00E70E7A" w:rsidP="00E70E7A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E6078D">
        <w:rPr>
          <w:rStyle w:val="2"/>
          <w:color w:val="000000"/>
          <w:sz w:val="24"/>
          <w:szCs w:val="24"/>
        </w:rPr>
        <w:t>оценку и переоценку основных средств;</w:t>
      </w:r>
    </w:p>
    <w:p w:rsidR="00E70E7A" w:rsidRPr="00E6078D" w:rsidRDefault="00E70E7A" w:rsidP="00E70E7A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E6078D">
        <w:rPr>
          <w:rStyle w:val="2"/>
          <w:color w:val="000000"/>
          <w:sz w:val="24"/>
          <w:szCs w:val="24"/>
        </w:rPr>
        <w:t>учет поступления основных средств;</w:t>
      </w:r>
    </w:p>
    <w:p w:rsidR="00E70E7A" w:rsidRPr="00E6078D" w:rsidRDefault="00E70E7A" w:rsidP="00E70E7A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E6078D">
        <w:rPr>
          <w:rStyle w:val="2"/>
          <w:color w:val="000000"/>
          <w:sz w:val="24"/>
          <w:szCs w:val="24"/>
        </w:rPr>
        <w:t>учет выбытия и аренды основных средств;</w:t>
      </w:r>
    </w:p>
    <w:p w:rsidR="00E70E7A" w:rsidRPr="00E6078D" w:rsidRDefault="00E70E7A" w:rsidP="00E70E7A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E6078D">
        <w:rPr>
          <w:rStyle w:val="2"/>
          <w:color w:val="000000"/>
          <w:sz w:val="24"/>
          <w:szCs w:val="24"/>
        </w:rPr>
        <w:t>учет амортизации основных средств;</w:t>
      </w:r>
    </w:p>
    <w:p w:rsidR="00E70E7A" w:rsidRPr="00E6078D" w:rsidRDefault="00E70E7A" w:rsidP="00E70E7A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E6078D">
        <w:rPr>
          <w:rStyle w:val="2"/>
          <w:color w:val="000000"/>
          <w:sz w:val="24"/>
          <w:szCs w:val="24"/>
        </w:rPr>
        <w:t>особенности учета арендованных и сданных в аренду основных средств;</w:t>
      </w:r>
    </w:p>
    <w:p w:rsidR="00E70E7A" w:rsidRPr="00E6078D" w:rsidRDefault="00E70E7A" w:rsidP="00E70E7A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E6078D">
        <w:rPr>
          <w:rStyle w:val="2"/>
          <w:color w:val="000000"/>
          <w:sz w:val="24"/>
          <w:szCs w:val="24"/>
        </w:rPr>
        <w:t>понятие и классификацию нематериальных активов;</w:t>
      </w:r>
    </w:p>
    <w:p w:rsidR="00E70E7A" w:rsidRPr="00E6078D" w:rsidRDefault="00E70E7A" w:rsidP="00E70E7A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E6078D">
        <w:rPr>
          <w:rStyle w:val="2"/>
          <w:color w:val="000000"/>
          <w:sz w:val="24"/>
          <w:szCs w:val="24"/>
        </w:rPr>
        <w:t>учет поступления и выбытия нематериальных активов;</w:t>
      </w:r>
    </w:p>
    <w:p w:rsidR="00E70E7A" w:rsidRPr="00E6078D" w:rsidRDefault="00E70E7A" w:rsidP="00E70E7A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E6078D">
        <w:rPr>
          <w:rStyle w:val="2"/>
          <w:color w:val="000000"/>
          <w:sz w:val="24"/>
          <w:szCs w:val="24"/>
        </w:rPr>
        <w:t>амортизацию нематериальных активов;</w:t>
      </w:r>
    </w:p>
    <w:p w:rsidR="00E70E7A" w:rsidRPr="00E6078D" w:rsidRDefault="00E70E7A" w:rsidP="00E70E7A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E6078D">
        <w:rPr>
          <w:rStyle w:val="2"/>
          <w:color w:val="000000"/>
          <w:sz w:val="24"/>
          <w:szCs w:val="24"/>
        </w:rPr>
        <w:t>учет долгосрочных инвестиций;</w:t>
      </w:r>
    </w:p>
    <w:p w:rsidR="00E70E7A" w:rsidRPr="00E6078D" w:rsidRDefault="00E70E7A" w:rsidP="00E70E7A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E6078D">
        <w:rPr>
          <w:rStyle w:val="2"/>
          <w:color w:val="000000"/>
          <w:sz w:val="24"/>
          <w:szCs w:val="24"/>
        </w:rPr>
        <w:t>учет финансовых вложений и ценных бумаг;</w:t>
      </w:r>
    </w:p>
    <w:p w:rsidR="00E70E7A" w:rsidRPr="00E6078D" w:rsidRDefault="00E70E7A" w:rsidP="00E70E7A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E6078D">
        <w:rPr>
          <w:rStyle w:val="2"/>
          <w:color w:val="000000"/>
          <w:sz w:val="24"/>
          <w:szCs w:val="24"/>
        </w:rPr>
        <w:t>учет материально-производственных запасов;</w:t>
      </w:r>
    </w:p>
    <w:p w:rsidR="00E70E7A" w:rsidRPr="00E6078D" w:rsidRDefault="00E70E7A" w:rsidP="00E70E7A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E6078D">
        <w:rPr>
          <w:rStyle w:val="2"/>
          <w:color w:val="000000"/>
          <w:sz w:val="24"/>
          <w:szCs w:val="24"/>
        </w:rPr>
        <w:t>понятие, классификацию и оценку материально-производственных запасов;</w:t>
      </w:r>
    </w:p>
    <w:p w:rsidR="00E70E7A" w:rsidRPr="00E6078D" w:rsidRDefault="00E70E7A" w:rsidP="00E70E7A">
      <w:pPr>
        <w:pStyle w:val="21"/>
        <w:numPr>
          <w:ilvl w:val="0"/>
          <w:numId w:val="4"/>
        </w:numPr>
        <w:shd w:val="clear" w:color="auto" w:fill="auto"/>
        <w:tabs>
          <w:tab w:val="left" w:pos="968"/>
        </w:tabs>
        <w:spacing w:line="274" w:lineRule="exact"/>
        <w:ind w:firstLine="740"/>
        <w:jc w:val="left"/>
        <w:rPr>
          <w:sz w:val="24"/>
          <w:szCs w:val="24"/>
        </w:rPr>
      </w:pPr>
      <w:proofErr w:type="gramStart"/>
      <w:r w:rsidRPr="00E6078D">
        <w:rPr>
          <w:rStyle w:val="2"/>
          <w:color w:val="000000"/>
          <w:sz w:val="24"/>
          <w:szCs w:val="24"/>
        </w:rPr>
        <w:t>документальное</w:t>
      </w:r>
      <w:proofErr w:type="gramEnd"/>
      <w:r w:rsidRPr="00E6078D">
        <w:rPr>
          <w:rStyle w:val="2"/>
          <w:color w:val="000000"/>
          <w:sz w:val="24"/>
          <w:szCs w:val="24"/>
        </w:rPr>
        <w:t xml:space="preserve"> оформление поступления и расхода материально</w:t>
      </w:r>
      <w:r w:rsidRPr="00E6078D">
        <w:rPr>
          <w:rStyle w:val="2"/>
          <w:color w:val="000000"/>
          <w:sz w:val="24"/>
          <w:szCs w:val="24"/>
        </w:rPr>
        <w:softHyphen/>
        <w:t>-производственных запасов;</w:t>
      </w:r>
    </w:p>
    <w:p w:rsidR="00E70E7A" w:rsidRPr="00E6078D" w:rsidRDefault="00E70E7A" w:rsidP="00E70E7A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E6078D">
        <w:rPr>
          <w:rStyle w:val="2"/>
          <w:color w:val="000000"/>
          <w:sz w:val="24"/>
          <w:szCs w:val="24"/>
        </w:rPr>
        <w:t xml:space="preserve">учет материалов на </w:t>
      </w:r>
      <w:proofErr w:type="gramStart"/>
      <w:r w:rsidRPr="00E6078D">
        <w:rPr>
          <w:rStyle w:val="2"/>
          <w:color w:val="000000"/>
          <w:sz w:val="24"/>
          <w:szCs w:val="24"/>
        </w:rPr>
        <w:t>складе</w:t>
      </w:r>
      <w:proofErr w:type="gramEnd"/>
      <w:r w:rsidRPr="00E6078D">
        <w:rPr>
          <w:rStyle w:val="2"/>
          <w:color w:val="000000"/>
          <w:sz w:val="24"/>
          <w:szCs w:val="24"/>
        </w:rPr>
        <w:t xml:space="preserve"> и в бухгалтерии;</w:t>
      </w:r>
    </w:p>
    <w:p w:rsidR="00E70E7A" w:rsidRPr="00E6078D" w:rsidRDefault="00E70E7A" w:rsidP="00E70E7A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E6078D">
        <w:rPr>
          <w:rStyle w:val="2"/>
          <w:color w:val="000000"/>
          <w:sz w:val="24"/>
          <w:szCs w:val="24"/>
        </w:rPr>
        <w:t>синтетический учет движения материалов;</w:t>
      </w:r>
    </w:p>
    <w:p w:rsidR="00E70E7A" w:rsidRPr="00E6078D" w:rsidRDefault="00E70E7A" w:rsidP="00E70E7A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E6078D">
        <w:rPr>
          <w:rStyle w:val="2"/>
          <w:color w:val="000000"/>
          <w:sz w:val="24"/>
          <w:szCs w:val="24"/>
        </w:rPr>
        <w:t>учет транспортно-заготовительных расходов;</w:t>
      </w:r>
    </w:p>
    <w:p w:rsidR="00E70E7A" w:rsidRPr="00E6078D" w:rsidRDefault="00E70E7A" w:rsidP="00E70E7A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E6078D">
        <w:rPr>
          <w:rStyle w:val="2"/>
          <w:color w:val="000000"/>
          <w:sz w:val="24"/>
          <w:szCs w:val="24"/>
        </w:rPr>
        <w:t>учет затрат на производство и калькулирование себестоимости;</w:t>
      </w:r>
    </w:p>
    <w:p w:rsidR="00E70E7A" w:rsidRPr="00E6078D" w:rsidRDefault="00E70E7A" w:rsidP="00E70E7A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E6078D">
        <w:rPr>
          <w:rStyle w:val="2"/>
          <w:color w:val="000000"/>
          <w:sz w:val="24"/>
          <w:szCs w:val="24"/>
        </w:rPr>
        <w:t>систему учета производственных затрат и их классификацию;</w:t>
      </w:r>
    </w:p>
    <w:p w:rsidR="00E70E7A" w:rsidRPr="00E6078D" w:rsidRDefault="00E70E7A" w:rsidP="00E70E7A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E6078D">
        <w:rPr>
          <w:rStyle w:val="2"/>
          <w:color w:val="000000"/>
          <w:sz w:val="24"/>
          <w:szCs w:val="24"/>
        </w:rPr>
        <w:t>сводный учет затрат на производство, обслуживание производства и управление;</w:t>
      </w:r>
    </w:p>
    <w:p w:rsidR="00E70E7A" w:rsidRPr="00E6078D" w:rsidRDefault="00E70E7A" w:rsidP="00E70E7A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E6078D">
        <w:rPr>
          <w:rStyle w:val="2"/>
          <w:color w:val="000000"/>
          <w:sz w:val="24"/>
          <w:szCs w:val="24"/>
        </w:rPr>
        <w:t>особенности учета и распределения затрат вспомогательных производств;</w:t>
      </w:r>
    </w:p>
    <w:p w:rsidR="00E70E7A" w:rsidRPr="00E6078D" w:rsidRDefault="00E70E7A" w:rsidP="00E70E7A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E6078D">
        <w:rPr>
          <w:rStyle w:val="2"/>
          <w:color w:val="000000"/>
          <w:sz w:val="24"/>
          <w:szCs w:val="24"/>
        </w:rPr>
        <w:t>учет потерь и непроизводственных расходов;</w:t>
      </w:r>
    </w:p>
    <w:p w:rsidR="00E70E7A" w:rsidRPr="00E6078D" w:rsidRDefault="00E70E7A" w:rsidP="00E70E7A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E6078D">
        <w:rPr>
          <w:rStyle w:val="2"/>
          <w:color w:val="000000"/>
          <w:sz w:val="24"/>
          <w:szCs w:val="24"/>
        </w:rPr>
        <w:t>учет и оценку незавершенного производства;</w:t>
      </w:r>
    </w:p>
    <w:p w:rsidR="00E70E7A" w:rsidRPr="00E6078D" w:rsidRDefault="00E70E7A" w:rsidP="00E70E7A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E6078D">
        <w:rPr>
          <w:rStyle w:val="2"/>
          <w:color w:val="000000"/>
          <w:sz w:val="24"/>
          <w:szCs w:val="24"/>
        </w:rPr>
        <w:t>калькуляцию себестоимости продукции;</w:t>
      </w:r>
    </w:p>
    <w:p w:rsidR="00E70E7A" w:rsidRPr="00E6078D" w:rsidRDefault="00E70E7A" w:rsidP="00E70E7A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E6078D">
        <w:rPr>
          <w:rStyle w:val="2"/>
          <w:color w:val="000000"/>
          <w:sz w:val="24"/>
          <w:szCs w:val="24"/>
        </w:rPr>
        <w:t>характеристику готовой продукции, оценку и синтетический учет;</w:t>
      </w:r>
    </w:p>
    <w:p w:rsidR="00E70E7A" w:rsidRPr="00E6078D" w:rsidRDefault="00E70E7A" w:rsidP="00E70E7A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E6078D">
        <w:rPr>
          <w:rStyle w:val="2"/>
          <w:color w:val="000000"/>
          <w:sz w:val="24"/>
          <w:szCs w:val="24"/>
        </w:rPr>
        <w:t>технологию реализации готовой продукции (работ, услуг);</w:t>
      </w:r>
    </w:p>
    <w:p w:rsidR="00E70E7A" w:rsidRPr="00E6078D" w:rsidRDefault="00E70E7A" w:rsidP="00E70E7A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E6078D">
        <w:rPr>
          <w:rStyle w:val="2"/>
          <w:color w:val="000000"/>
          <w:sz w:val="24"/>
          <w:szCs w:val="24"/>
        </w:rPr>
        <w:t>учет выручки от реализации продукции (работ, услуг);</w:t>
      </w:r>
    </w:p>
    <w:p w:rsidR="00E70E7A" w:rsidRPr="00E6078D" w:rsidRDefault="00E70E7A" w:rsidP="00E70E7A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E6078D">
        <w:rPr>
          <w:rStyle w:val="2"/>
          <w:color w:val="000000"/>
          <w:sz w:val="24"/>
          <w:szCs w:val="24"/>
        </w:rPr>
        <w:t>учет расходов по реализации продукции, выполнению работ и оказанию услуг;</w:t>
      </w:r>
    </w:p>
    <w:p w:rsidR="00E70E7A" w:rsidRPr="00E6078D" w:rsidRDefault="00E70E7A" w:rsidP="00E70E7A">
      <w:pPr>
        <w:pStyle w:val="21"/>
        <w:numPr>
          <w:ilvl w:val="0"/>
          <w:numId w:val="4"/>
        </w:numPr>
        <w:shd w:val="clear" w:color="auto" w:fill="auto"/>
        <w:tabs>
          <w:tab w:val="left" w:pos="998"/>
        </w:tabs>
        <w:spacing w:line="274" w:lineRule="exact"/>
        <w:ind w:left="740"/>
        <w:jc w:val="both"/>
        <w:rPr>
          <w:sz w:val="24"/>
          <w:szCs w:val="24"/>
        </w:rPr>
      </w:pPr>
      <w:r w:rsidRPr="00E6078D">
        <w:rPr>
          <w:rStyle w:val="2"/>
          <w:color w:val="000000"/>
          <w:sz w:val="24"/>
          <w:szCs w:val="24"/>
        </w:rPr>
        <w:t>учет дебиторской и кредиторской задолженности и формы расчетов;</w:t>
      </w:r>
    </w:p>
    <w:p w:rsidR="00E70E7A" w:rsidRPr="00E6078D" w:rsidRDefault="00E70E7A" w:rsidP="00F80618">
      <w:pPr>
        <w:pStyle w:val="21"/>
        <w:numPr>
          <w:ilvl w:val="0"/>
          <w:numId w:val="4"/>
        </w:numPr>
        <w:shd w:val="clear" w:color="auto" w:fill="auto"/>
        <w:tabs>
          <w:tab w:val="left" w:pos="973"/>
        </w:tabs>
        <w:spacing w:line="283" w:lineRule="exact"/>
        <w:ind w:firstLine="740"/>
        <w:jc w:val="left"/>
        <w:rPr>
          <w:sz w:val="24"/>
          <w:szCs w:val="24"/>
        </w:rPr>
      </w:pPr>
      <w:r w:rsidRPr="00E6078D">
        <w:rPr>
          <w:rStyle w:val="2"/>
          <w:color w:val="000000"/>
          <w:sz w:val="24"/>
          <w:szCs w:val="24"/>
        </w:rPr>
        <w:t>учет расчетов с работниками по прочим операциям и расчетов с подотчетными лицами.</w:t>
      </w:r>
    </w:p>
    <w:p w:rsidR="00E70E7A" w:rsidRDefault="00E70E7A" w:rsidP="00E70E7A">
      <w:pPr>
        <w:pStyle w:val="21"/>
        <w:shd w:val="clear" w:color="auto" w:fill="auto"/>
        <w:tabs>
          <w:tab w:val="left" w:pos="998"/>
        </w:tabs>
        <w:spacing w:line="274" w:lineRule="exact"/>
        <w:jc w:val="both"/>
      </w:pPr>
    </w:p>
    <w:p w:rsidR="004E4C92" w:rsidRDefault="00E70E7A" w:rsidP="00E70E7A">
      <w:pPr>
        <w:pStyle w:val="210"/>
        <w:shd w:val="clear" w:color="auto" w:fill="auto"/>
        <w:tabs>
          <w:tab w:val="left" w:leader="underscore" w:pos="7080"/>
          <w:tab w:val="left" w:leader="underscore" w:pos="9206"/>
        </w:tabs>
        <w:ind w:firstLine="0"/>
        <w:rPr>
          <w:rStyle w:val="23"/>
          <w:b/>
          <w:bCs/>
          <w:color w:val="000000"/>
        </w:rPr>
      </w:pPr>
      <w:r>
        <w:rPr>
          <w:rStyle w:val="22"/>
          <w:b/>
          <w:bCs/>
          <w:color w:val="000000"/>
        </w:rPr>
        <w:t>1.4 Количество часов на освоение рабочей программы учебной практики УП.</w:t>
      </w:r>
      <w:r>
        <w:rPr>
          <w:rStyle w:val="23"/>
          <w:b/>
          <w:bCs/>
          <w:color w:val="000000"/>
        </w:rPr>
        <w:t>01.01 в форме практической подготовки</w:t>
      </w:r>
    </w:p>
    <w:p w:rsidR="00E70E7A" w:rsidRDefault="00E70E7A" w:rsidP="00E70E7A">
      <w:pPr>
        <w:pStyle w:val="210"/>
        <w:shd w:val="clear" w:color="auto" w:fill="auto"/>
        <w:tabs>
          <w:tab w:val="left" w:leader="underscore" w:pos="7080"/>
          <w:tab w:val="left" w:leader="underscore" w:pos="9206"/>
        </w:tabs>
        <w:ind w:firstLine="0"/>
      </w:pPr>
      <w:r>
        <w:rPr>
          <w:rStyle w:val="22"/>
          <w:b/>
          <w:bCs/>
          <w:color w:val="000000"/>
        </w:rPr>
        <w:tab/>
      </w:r>
      <w:r>
        <w:rPr>
          <w:rStyle w:val="22"/>
          <w:b/>
          <w:bCs/>
          <w:color w:val="000000"/>
        </w:rPr>
        <w:tab/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62"/>
        <w:gridCol w:w="2136"/>
      </w:tblGrid>
      <w:tr w:rsidR="00E70E7A" w:rsidTr="00D40E38">
        <w:trPr>
          <w:trHeight w:hRule="exact" w:val="571"/>
          <w:jc w:val="center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70E7A" w:rsidRDefault="00E70E7A" w:rsidP="00E70E7A">
            <w:pPr>
              <w:pStyle w:val="21"/>
              <w:shd w:val="clear" w:color="auto" w:fill="auto"/>
              <w:spacing w:line="220" w:lineRule="exact"/>
              <w:ind w:left="820"/>
              <w:jc w:val="left"/>
            </w:pPr>
            <w:r>
              <w:rPr>
                <w:rStyle w:val="211"/>
                <w:color w:val="000000"/>
              </w:rPr>
              <w:t>Наименование практики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70E7A" w:rsidRDefault="00E70E7A" w:rsidP="00E70E7A">
            <w:pPr>
              <w:pStyle w:val="21"/>
              <w:shd w:val="clear" w:color="auto" w:fill="auto"/>
              <w:spacing w:after="120" w:line="220" w:lineRule="exact"/>
            </w:pPr>
            <w:r>
              <w:rPr>
                <w:rStyle w:val="211"/>
                <w:color w:val="000000"/>
              </w:rPr>
              <w:t>Количество</w:t>
            </w:r>
          </w:p>
          <w:p w:rsidR="00E70E7A" w:rsidRDefault="00E70E7A" w:rsidP="00E70E7A">
            <w:pPr>
              <w:pStyle w:val="21"/>
              <w:shd w:val="clear" w:color="auto" w:fill="auto"/>
              <w:spacing w:before="120" w:line="220" w:lineRule="exact"/>
            </w:pPr>
            <w:r>
              <w:rPr>
                <w:rStyle w:val="211"/>
                <w:color w:val="000000"/>
              </w:rPr>
              <w:t>часов</w:t>
            </w:r>
          </w:p>
        </w:tc>
      </w:tr>
      <w:tr w:rsidR="00E70E7A" w:rsidTr="00D40E38">
        <w:trPr>
          <w:trHeight w:hRule="exact" w:val="562"/>
          <w:jc w:val="center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70E7A" w:rsidRDefault="00E70E7A" w:rsidP="00E70E7A">
            <w:pPr>
              <w:pStyle w:val="21"/>
              <w:shd w:val="clear" w:color="auto" w:fill="auto"/>
              <w:spacing w:line="274" w:lineRule="exact"/>
              <w:jc w:val="left"/>
            </w:pPr>
            <w:r>
              <w:rPr>
                <w:rStyle w:val="24"/>
                <w:color w:val="000000"/>
              </w:rPr>
              <w:t>ПМ.01 Документирование хозяйственных операций и ведение бухгалтерского учета активов организации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70E7A" w:rsidRDefault="00E70E7A" w:rsidP="00E70E7A">
            <w:pPr>
              <w:pStyle w:val="21"/>
              <w:shd w:val="clear" w:color="auto" w:fill="auto"/>
              <w:spacing w:line="220" w:lineRule="exact"/>
            </w:pPr>
            <w:r>
              <w:rPr>
                <w:rStyle w:val="24"/>
                <w:color w:val="000000"/>
              </w:rPr>
              <w:t>72</w:t>
            </w:r>
          </w:p>
        </w:tc>
      </w:tr>
      <w:tr w:rsidR="00E70E7A" w:rsidTr="00D40E38">
        <w:trPr>
          <w:trHeight w:hRule="exact" w:val="566"/>
          <w:jc w:val="center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70E7A" w:rsidRDefault="00E70E7A" w:rsidP="00E70E7A">
            <w:pPr>
              <w:pStyle w:val="21"/>
              <w:shd w:val="clear" w:color="auto" w:fill="auto"/>
              <w:spacing w:line="278" w:lineRule="exact"/>
              <w:jc w:val="left"/>
            </w:pPr>
            <w:r>
              <w:rPr>
                <w:rStyle w:val="24"/>
                <w:color w:val="000000"/>
              </w:rPr>
              <w:lastRenderedPageBreak/>
              <w:t xml:space="preserve">МДК. 01.01 </w:t>
            </w:r>
            <w:r>
              <w:rPr>
                <w:rStyle w:val="2110"/>
                <w:color w:val="000000"/>
              </w:rPr>
              <w:t>Практические основы бухгалтерского учета активов организации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70E7A" w:rsidRDefault="00E70E7A" w:rsidP="00E70E7A">
            <w:pPr>
              <w:pStyle w:val="21"/>
              <w:shd w:val="clear" w:color="auto" w:fill="auto"/>
              <w:spacing w:line="220" w:lineRule="exact"/>
            </w:pPr>
            <w:r>
              <w:rPr>
                <w:rStyle w:val="24"/>
                <w:color w:val="000000"/>
              </w:rPr>
              <w:t>72</w:t>
            </w:r>
          </w:p>
        </w:tc>
      </w:tr>
      <w:tr w:rsidR="00E70E7A" w:rsidTr="00D40E38">
        <w:trPr>
          <w:trHeight w:hRule="exact" w:val="288"/>
          <w:jc w:val="center"/>
        </w:trPr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70E7A" w:rsidRDefault="00E70E7A" w:rsidP="00E70E7A">
            <w:pPr>
              <w:pStyle w:val="21"/>
              <w:shd w:val="clear" w:color="auto" w:fill="auto"/>
              <w:spacing w:line="220" w:lineRule="exact"/>
              <w:jc w:val="left"/>
            </w:pPr>
            <w:r>
              <w:rPr>
                <w:rStyle w:val="211"/>
                <w:color w:val="000000"/>
              </w:rPr>
              <w:t>ВСЕГО: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0E7A" w:rsidRDefault="00E70E7A" w:rsidP="00E70E7A">
            <w:pPr>
              <w:pStyle w:val="21"/>
              <w:shd w:val="clear" w:color="auto" w:fill="auto"/>
              <w:spacing w:line="220" w:lineRule="exact"/>
            </w:pPr>
            <w:r>
              <w:rPr>
                <w:rStyle w:val="211"/>
                <w:color w:val="000000"/>
              </w:rPr>
              <w:t>72</w:t>
            </w:r>
          </w:p>
        </w:tc>
      </w:tr>
    </w:tbl>
    <w:p w:rsidR="00241809" w:rsidRDefault="00241809" w:rsidP="00F80618">
      <w:pPr>
        <w:pStyle w:val="21"/>
        <w:shd w:val="clear" w:color="auto" w:fill="auto"/>
        <w:spacing w:after="240" w:line="274" w:lineRule="exact"/>
        <w:ind w:firstLine="740"/>
        <w:jc w:val="both"/>
        <w:rPr>
          <w:rStyle w:val="2"/>
          <w:color w:val="000000"/>
          <w:sz w:val="28"/>
          <w:szCs w:val="28"/>
        </w:rPr>
      </w:pPr>
    </w:p>
    <w:p w:rsidR="00F80618" w:rsidRPr="00E6078D" w:rsidRDefault="00F80618" w:rsidP="00F80618">
      <w:pPr>
        <w:pStyle w:val="21"/>
        <w:shd w:val="clear" w:color="auto" w:fill="auto"/>
        <w:spacing w:after="240" w:line="274" w:lineRule="exact"/>
        <w:ind w:firstLine="740"/>
        <w:jc w:val="both"/>
        <w:rPr>
          <w:sz w:val="24"/>
          <w:szCs w:val="24"/>
        </w:rPr>
      </w:pPr>
      <w:r w:rsidRPr="00E6078D">
        <w:rPr>
          <w:rStyle w:val="2"/>
          <w:color w:val="000000"/>
          <w:sz w:val="24"/>
          <w:szCs w:val="24"/>
        </w:rPr>
        <w:t xml:space="preserve">Промежуточная аттестация </w:t>
      </w:r>
      <w:r w:rsidRPr="00E6078D">
        <w:rPr>
          <w:rStyle w:val="20"/>
          <w:color w:val="000000"/>
          <w:sz w:val="24"/>
          <w:szCs w:val="24"/>
        </w:rPr>
        <w:t xml:space="preserve">учебной практике </w:t>
      </w:r>
      <w:r w:rsidRPr="00E6078D">
        <w:rPr>
          <w:rStyle w:val="2"/>
          <w:color w:val="000000"/>
          <w:sz w:val="24"/>
          <w:szCs w:val="24"/>
        </w:rPr>
        <w:t>УП.01.01 в форме практической подготовки проводится в форме дифференцированного зачета на основе отзыва и оценки руководителя практики, выполненного обучающимся задания, качества представленных в отчете материалов, собранных и обработанных обучающимся в период учебной практики.</w:t>
      </w:r>
    </w:p>
    <w:p w:rsidR="00751562" w:rsidRPr="00462166" w:rsidRDefault="00751562" w:rsidP="004E4C92">
      <w:pPr>
        <w:pStyle w:val="61"/>
        <w:numPr>
          <w:ilvl w:val="0"/>
          <w:numId w:val="5"/>
        </w:numPr>
        <w:shd w:val="clear" w:color="auto" w:fill="auto"/>
        <w:tabs>
          <w:tab w:val="left" w:pos="0"/>
        </w:tabs>
        <w:spacing w:after="0" w:line="274" w:lineRule="exact"/>
        <w:rPr>
          <w:sz w:val="24"/>
          <w:szCs w:val="24"/>
        </w:rPr>
      </w:pPr>
      <w:r w:rsidRPr="00462166">
        <w:rPr>
          <w:rStyle w:val="6"/>
          <w:b/>
          <w:bCs/>
          <w:color w:val="000000"/>
          <w:sz w:val="24"/>
          <w:szCs w:val="24"/>
        </w:rPr>
        <w:t>РЕЗУЛЬТАТЫ ОСВОЕ</w:t>
      </w:r>
      <w:r w:rsidRPr="00462166">
        <w:rPr>
          <w:rStyle w:val="60"/>
          <w:b/>
          <w:bCs/>
          <w:color w:val="000000"/>
          <w:sz w:val="24"/>
          <w:szCs w:val="24"/>
          <w:u w:val="none"/>
        </w:rPr>
        <w:t>НИЯ</w:t>
      </w:r>
      <w:r w:rsidRPr="00462166">
        <w:rPr>
          <w:rStyle w:val="6"/>
          <w:b/>
          <w:bCs/>
          <w:color w:val="000000"/>
          <w:sz w:val="24"/>
          <w:szCs w:val="24"/>
        </w:rPr>
        <w:t xml:space="preserve"> УЧЕБНОЙ ПРАКТИКИ УП. 01.01 ПРОФЕССИОНАЛЬНОГО МОДУЛЯ </w:t>
      </w:r>
      <w:r w:rsidR="00E6078D">
        <w:rPr>
          <w:rStyle w:val="6"/>
          <w:b/>
          <w:bCs/>
          <w:color w:val="000000"/>
          <w:sz w:val="24"/>
          <w:szCs w:val="24"/>
        </w:rPr>
        <w:t>П</w:t>
      </w:r>
      <w:r w:rsidRPr="00462166">
        <w:rPr>
          <w:rStyle w:val="6"/>
          <w:b/>
          <w:bCs/>
          <w:color w:val="000000"/>
          <w:sz w:val="24"/>
          <w:szCs w:val="24"/>
        </w:rPr>
        <w:t>М.01 ДОКУМЕНТИРОВАНИЕ ХОЗЯЙСТВЕННЫХ ОПЕРАЦИЙ И ВЕДЕНИЕ БУХГАЛТЕРСКОГО УЧЕТА</w:t>
      </w:r>
    </w:p>
    <w:p w:rsidR="00751562" w:rsidRPr="00462166" w:rsidRDefault="00751562" w:rsidP="004E4C92">
      <w:pPr>
        <w:pStyle w:val="61"/>
        <w:shd w:val="clear" w:color="auto" w:fill="auto"/>
        <w:spacing w:after="221" w:line="274" w:lineRule="exact"/>
        <w:rPr>
          <w:sz w:val="24"/>
          <w:szCs w:val="24"/>
        </w:rPr>
      </w:pPr>
      <w:r w:rsidRPr="00462166">
        <w:rPr>
          <w:rStyle w:val="6"/>
          <w:b/>
          <w:bCs/>
          <w:color w:val="000000"/>
          <w:sz w:val="24"/>
          <w:szCs w:val="24"/>
        </w:rPr>
        <w:t>АКТИВОВ ОРГАНИЗАЦИИ</w:t>
      </w:r>
    </w:p>
    <w:p w:rsidR="00751562" w:rsidRPr="004E4C92" w:rsidRDefault="00751562" w:rsidP="004E4C92">
      <w:pPr>
        <w:pStyle w:val="21"/>
        <w:shd w:val="clear" w:color="auto" w:fill="auto"/>
        <w:tabs>
          <w:tab w:val="left" w:pos="7248"/>
        </w:tabs>
        <w:spacing w:line="298" w:lineRule="exact"/>
        <w:ind w:firstLine="740"/>
        <w:jc w:val="both"/>
        <w:rPr>
          <w:sz w:val="24"/>
          <w:szCs w:val="24"/>
        </w:rPr>
      </w:pPr>
      <w:r w:rsidRPr="004E4C92">
        <w:rPr>
          <w:rStyle w:val="2"/>
          <w:color w:val="000000"/>
          <w:sz w:val="24"/>
          <w:szCs w:val="24"/>
        </w:rPr>
        <w:t>Результатом прохождения программы учебной практики программы является овладение обучающимися основным видом деятельности:</w:t>
      </w:r>
      <w:r w:rsidR="004E4C92" w:rsidRPr="004E4C92">
        <w:rPr>
          <w:rStyle w:val="2"/>
          <w:color w:val="000000"/>
          <w:sz w:val="24"/>
          <w:szCs w:val="24"/>
        </w:rPr>
        <w:t xml:space="preserve"> </w:t>
      </w:r>
      <w:r w:rsidRPr="004E4C92">
        <w:rPr>
          <w:rStyle w:val="2"/>
          <w:color w:val="000000"/>
          <w:sz w:val="24"/>
          <w:szCs w:val="24"/>
        </w:rPr>
        <w:t>Документирование</w:t>
      </w:r>
      <w:r w:rsidR="004E4C92" w:rsidRPr="004E4C92">
        <w:rPr>
          <w:rStyle w:val="2"/>
          <w:color w:val="000000"/>
          <w:sz w:val="24"/>
          <w:szCs w:val="24"/>
        </w:rPr>
        <w:t xml:space="preserve"> </w:t>
      </w:r>
      <w:r w:rsidRPr="004E4C92">
        <w:rPr>
          <w:rStyle w:val="2"/>
          <w:color w:val="000000"/>
          <w:sz w:val="24"/>
          <w:szCs w:val="24"/>
        </w:rPr>
        <w:t>хозяйственных операций и ведение бухгалтерского учета активов организации в том числе профессиональными (ПК) и общими (</w:t>
      </w:r>
      <w:proofErr w:type="gramStart"/>
      <w:r w:rsidRPr="004E4C92">
        <w:rPr>
          <w:rStyle w:val="2"/>
          <w:color w:val="000000"/>
          <w:sz w:val="24"/>
          <w:szCs w:val="24"/>
        </w:rPr>
        <w:t>ОК</w:t>
      </w:r>
      <w:proofErr w:type="gramEnd"/>
      <w:r w:rsidRPr="004E4C92">
        <w:rPr>
          <w:rStyle w:val="2"/>
          <w:color w:val="000000"/>
          <w:sz w:val="24"/>
          <w:szCs w:val="24"/>
        </w:rPr>
        <w:t>) компетенциями: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54"/>
        <w:gridCol w:w="7867"/>
      </w:tblGrid>
      <w:tr w:rsidR="007A783B" w:rsidRPr="00462166" w:rsidTr="007A783B">
        <w:trPr>
          <w:trHeight w:hRule="exact" w:val="355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A783B" w:rsidRPr="00462166" w:rsidRDefault="007A783B" w:rsidP="007A783B">
            <w:pPr>
              <w:pStyle w:val="21"/>
              <w:shd w:val="clear" w:color="auto" w:fill="auto"/>
              <w:spacing w:line="220" w:lineRule="exact"/>
              <w:rPr>
                <w:sz w:val="24"/>
                <w:szCs w:val="24"/>
              </w:rPr>
            </w:pPr>
          </w:p>
        </w:tc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A783B" w:rsidRPr="00462166" w:rsidRDefault="00E6078D" w:rsidP="007A783B">
            <w:pPr>
              <w:pStyle w:val="2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ФГОС СПО</w:t>
            </w:r>
          </w:p>
        </w:tc>
      </w:tr>
      <w:tr w:rsidR="00E6078D" w:rsidRPr="00462166" w:rsidTr="007A783B">
        <w:trPr>
          <w:trHeight w:hRule="exact" w:val="355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6078D" w:rsidRPr="00462166" w:rsidRDefault="00E6078D" w:rsidP="006C026D">
            <w:pPr>
              <w:pStyle w:val="2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462166">
              <w:rPr>
                <w:rStyle w:val="211"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E6078D" w:rsidRPr="00462166" w:rsidRDefault="00E6078D" w:rsidP="006C026D">
            <w:pPr>
              <w:pStyle w:val="2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462166">
              <w:rPr>
                <w:rStyle w:val="211"/>
                <w:color w:val="000000"/>
                <w:sz w:val="24"/>
                <w:szCs w:val="24"/>
              </w:rPr>
              <w:t>Наименование результата обучения</w:t>
            </w:r>
          </w:p>
        </w:tc>
      </w:tr>
      <w:tr w:rsidR="00E6078D" w:rsidRPr="00462166" w:rsidTr="007A783B">
        <w:trPr>
          <w:trHeight w:hRule="exact" w:val="288"/>
        </w:trPr>
        <w:tc>
          <w:tcPr>
            <w:tcW w:w="92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E6078D" w:rsidRPr="00462166" w:rsidRDefault="00E6078D" w:rsidP="007A783B">
            <w:pPr>
              <w:pStyle w:val="2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462166">
              <w:rPr>
                <w:rStyle w:val="211"/>
                <w:color w:val="000000"/>
                <w:sz w:val="24"/>
                <w:szCs w:val="24"/>
              </w:rPr>
              <w:t>Профессиональные компетенции</w:t>
            </w:r>
          </w:p>
        </w:tc>
      </w:tr>
      <w:tr w:rsidR="00E6078D" w:rsidRPr="00462166" w:rsidTr="00462166">
        <w:trPr>
          <w:trHeight w:hRule="exact" w:val="305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6078D" w:rsidRPr="00462166" w:rsidRDefault="00E6078D" w:rsidP="00462166">
            <w:pPr>
              <w:pStyle w:val="21"/>
              <w:shd w:val="clear" w:color="auto" w:fill="auto"/>
              <w:spacing w:line="220" w:lineRule="exact"/>
              <w:ind w:firstLine="147"/>
              <w:jc w:val="left"/>
              <w:rPr>
                <w:b/>
                <w:sz w:val="24"/>
                <w:szCs w:val="24"/>
              </w:rPr>
            </w:pPr>
            <w:r w:rsidRPr="00462166">
              <w:rPr>
                <w:rStyle w:val="24"/>
                <w:b/>
                <w:color w:val="000000"/>
                <w:sz w:val="24"/>
                <w:szCs w:val="24"/>
              </w:rPr>
              <w:t>ПК 1.1.</w:t>
            </w:r>
          </w:p>
        </w:tc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6078D" w:rsidRPr="00462166" w:rsidRDefault="00E6078D" w:rsidP="00462166">
            <w:pPr>
              <w:pStyle w:val="21"/>
              <w:shd w:val="clear" w:color="auto" w:fill="auto"/>
              <w:spacing w:line="220" w:lineRule="exact"/>
              <w:jc w:val="both"/>
              <w:rPr>
                <w:sz w:val="24"/>
                <w:szCs w:val="24"/>
              </w:rPr>
            </w:pPr>
            <w:r w:rsidRPr="00462166">
              <w:rPr>
                <w:rStyle w:val="24"/>
                <w:color w:val="000000"/>
                <w:sz w:val="24"/>
                <w:szCs w:val="24"/>
              </w:rPr>
              <w:t>Обрабатывать первичные бухгалтерские документы.</w:t>
            </w:r>
          </w:p>
        </w:tc>
      </w:tr>
      <w:tr w:rsidR="00E6078D" w:rsidRPr="00462166" w:rsidTr="007A783B">
        <w:trPr>
          <w:trHeight w:hRule="exact" w:val="576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6078D" w:rsidRPr="00462166" w:rsidRDefault="00E6078D" w:rsidP="00462166">
            <w:pPr>
              <w:pStyle w:val="21"/>
              <w:shd w:val="clear" w:color="auto" w:fill="auto"/>
              <w:spacing w:line="220" w:lineRule="exact"/>
              <w:ind w:firstLine="147"/>
              <w:jc w:val="left"/>
              <w:rPr>
                <w:b/>
                <w:sz w:val="24"/>
                <w:szCs w:val="24"/>
              </w:rPr>
            </w:pPr>
            <w:r w:rsidRPr="00462166">
              <w:rPr>
                <w:rStyle w:val="24"/>
                <w:b/>
                <w:color w:val="000000"/>
                <w:sz w:val="24"/>
                <w:szCs w:val="24"/>
              </w:rPr>
              <w:t>ПК 1.2.</w:t>
            </w:r>
          </w:p>
        </w:tc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E6078D" w:rsidRPr="00462166" w:rsidRDefault="00E6078D" w:rsidP="00462166">
            <w:pPr>
              <w:pStyle w:val="21"/>
              <w:shd w:val="clear" w:color="auto" w:fill="auto"/>
              <w:spacing w:line="278" w:lineRule="exact"/>
              <w:jc w:val="both"/>
              <w:rPr>
                <w:sz w:val="24"/>
                <w:szCs w:val="24"/>
              </w:rPr>
            </w:pPr>
            <w:r w:rsidRPr="00462166">
              <w:rPr>
                <w:rStyle w:val="24"/>
                <w:color w:val="000000"/>
                <w:sz w:val="24"/>
                <w:szCs w:val="24"/>
              </w:rPr>
              <w:t>Разрабатывать и согласовывать с руководством организации рабочий план счетов бухгалтерского учета организации</w:t>
            </w:r>
          </w:p>
        </w:tc>
      </w:tr>
      <w:tr w:rsidR="00E6078D" w:rsidRPr="00462166" w:rsidTr="00462166">
        <w:trPr>
          <w:trHeight w:hRule="exact" w:val="545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6078D" w:rsidRPr="00462166" w:rsidRDefault="00E6078D" w:rsidP="00462166">
            <w:pPr>
              <w:pStyle w:val="21"/>
              <w:shd w:val="clear" w:color="auto" w:fill="auto"/>
              <w:spacing w:line="220" w:lineRule="exact"/>
              <w:ind w:firstLine="147"/>
              <w:jc w:val="left"/>
              <w:rPr>
                <w:b/>
                <w:sz w:val="24"/>
                <w:szCs w:val="24"/>
              </w:rPr>
            </w:pPr>
            <w:r w:rsidRPr="00462166">
              <w:rPr>
                <w:rStyle w:val="24"/>
                <w:b/>
                <w:color w:val="000000"/>
                <w:sz w:val="24"/>
                <w:szCs w:val="24"/>
              </w:rPr>
              <w:t>ПК 1.3.</w:t>
            </w:r>
          </w:p>
        </w:tc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6078D" w:rsidRPr="00462166" w:rsidRDefault="00E6078D" w:rsidP="00462166">
            <w:pPr>
              <w:pStyle w:val="21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462166">
              <w:rPr>
                <w:rStyle w:val="24"/>
                <w:color w:val="000000"/>
                <w:sz w:val="24"/>
                <w:szCs w:val="24"/>
              </w:rPr>
              <w:t>Проводить учет денежных средств, оформлять денежные и кассовые документы</w:t>
            </w:r>
          </w:p>
        </w:tc>
      </w:tr>
      <w:tr w:rsidR="00E6078D" w:rsidRPr="00462166" w:rsidTr="002E3E45">
        <w:trPr>
          <w:trHeight w:hRule="exact" w:val="557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6078D" w:rsidRPr="00462166" w:rsidRDefault="00E6078D" w:rsidP="00462166">
            <w:pPr>
              <w:pStyle w:val="21"/>
              <w:shd w:val="clear" w:color="auto" w:fill="auto"/>
              <w:spacing w:line="220" w:lineRule="exact"/>
              <w:ind w:firstLine="147"/>
              <w:jc w:val="left"/>
              <w:rPr>
                <w:b/>
                <w:sz w:val="24"/>
                <w:szCs w:val="24"/>
              </w:rPr>
            </w:pPr>
            <w:r w:rsidRPr="00462166">
              <w:rPr>
                <w:rStyle w:val="24"/>
                <w:b/>
                <w:color w:val="000000"/>
                <w:sz w:val="24"/>
                <w:szCs w:val="24"/>
              </w:rPr>
              <w:t>ПК 1.4</w:t>
            </w:r>
          </w:p>
        </w:tc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078D" w:rsidRPr="00462166" w:rsidRDefault="00E6078D" w:rsidP="00462166">
            <w:pPr>
              <w:pStyle w:val="21"/>
              <w:shd w:val="clear" w:color="auto" w:fill="auto"/>
              <w:spacing w:line="283" w:lineRule="exact"/>
              <w:jc w:val="both"/>
              <w:rPr>
                <w:sz w:val="24"/>
                <w:szCs w:val="24"/>
              </w:rPr>
            </w:pPr>
            <w:r w:rsidRPr="00462166">
              <w:rPr>
                <w:rStyle w:val="24"/>
                <w:color w:val="000000"/>
                <w:sz w:val="24"/>
                <w:szCs w:val="24"/>
              </w:rPr>
              <w:t>Формировать бухгалтерские проводки по учету активов организации на основе рабочего плана счетов бухгалтерского учета.</w:t>
            </w:r>
          </w:p>
        </w:tc>
      </w:tr>
      <w:tr w:rsidR="00E6078D" w:rsidRPr="00462166" w:rsidTr="002E3E45">
        <w:trPr>
          <w:trHeight w:hRule="exact" w:val="271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6078D" w:rsidRPr="00462166" w:rsidRDefault="00E6078D" w:rsidP="00462166">
            <w:pPr>
              <w:keepNext/>
              <w:spacing w:after="0"/>
              <w:jc w:val="center"/>
              <w:outlineLvl w:val="1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6216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Код</w:t>
            </w:r>
          </w:p>
        </w:tc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078D" w:rsidRPr="00462166" w:rsidRDefault="00E6078D" w:rsidP="003157A2">
            <w:pPr>
              <w:keepNext/>
              <w:spacing w:after="0"/>
              <w:jc w:val="center"/>
              <w:outlineLvl w:val="1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6216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Наименование общих компетенций</w:t>
            </w:r>
          </w:p>
        </w:tc>
      </w:tr>
      <w:tr w:rsidR="00E6078D" w:rsidRPr="00462166" w:rsidTr="002E3E45">
        <w:trPr>
          <w:trHeight w:hRule="exact" w:val="558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6078D" w:rsidRPr="00462166" w:rsidRDefault="00E6078D" w:rsidP="00462166">
            <w:pPr>
              <w:keepNext/>
              <w:spacing w:after="0" w:line="240" w:lineRule="auto"/>
              <w:ind w:firstLine="147"/>
              <w:jc w:val="both"/>
              <w:outlineLvl w:val="1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gramStart"/>
            <w:r w:rsidRPr="0046216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ОК</w:t>
            </w:r>
            <w:proofErr w:type="gramEnd"/>
            <w:r w:rsidRPr="0046216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1.</w:t>
            </w:r>
          </w:p>
        </w:tc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078D" w:rsidRPr="00462166" w:rsidRDefault="00E6078D" w:rsidP="00462166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6216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E6078D" w:rsidRPr="00462166" w:rsidTr="00462166">
        <w:trPr>
          <w:trHeight w:hRule="exact" w:val="1153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6078D" w:rsidRPr="00462166" w:rsidRDefault="00E6078D" w:rsidP="00462166">
            <w:pPr>
              <w:keepNext/>
              <w:spacing w:after="0" w:line="240" w:lineRule="auto"/>
              <w:ind w:firstLine="147"/>
              <w:jc w:val="both"/>
              <w:outlineLvl w:val="1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gramStart"/>
            <w:r w:rsidRPr="0046216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ОК</w:t>
            </w:r>
            <w:proofErr w:type="gramEnd"/>
            <w:r w:rsidRPr="0046216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3.</w:t>
            </w:r>
          </w:p>
        </w:tc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078D" w:rsidRPr="00462166" w:rsidRDefault="00E6078D" w:rsidP="00462166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6216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E6078D" w:rsidRPr="00462166" w:rsidTr="002E3E45">
        <w:trPr>
          <w:trHeight w:hRule="exact" w:val="285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6078D" w:rsidRPr="00462166" w:rsidRDefault="00E6078D" w:rsidP="00462166">
            <w:pPr>
              <w:keepNext/>
              <w:spacing w:after="0" w:line="240" w:lineRule="auto"/>
              <w:ind w:firstLine="147"/>
              <w:jc w:val="both"/>
              <w:outlineLvl w:val="1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gramStart"/>
            <w:r w:rsidRPr="0046216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ОК</w:t>
            </w:r>
            <w:proofErr w:type="gramEnd"/>
            <w:r w:rsidRPr="0046216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4.</w:t>
            </w:r>
          </w:p>
        </w:tc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078D" w:rsidRPr="00462166" w:rsidRDefault="00E6078D" w:rsidP="00462166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6216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Эффективно взаимодействовать и работать в коллективе и команде.</w:t>
            </w:r>
          </w:p>
        </w:tc>
      </w:tr>
      <w:tr w:rsidR="00E6078D" w:rsidRPr="00462166" w:rsidTr="00D40E38">
        <w:trPr>
          <w:trHeight w:hRule="exact" w:val="84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6078D" w:rsidRPr="00462166" w:rsidRDefault="00E6078D" w:rsidP="00462166">
            <w:pPr>
              <w:keepNext/>
              <w:spacing w:after="0" w:line="240" w:lineRule="auto"/>
              <w:ind w:firstLine="147"/>
              <w:jc w:val="both"/>
              <w:outlineLvl w:val="1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gramStart"/>
            <w:r w:rsidRPr="0046216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ОК</w:t>
            </w:r>
            <w:proofErr w:type="gramEnd"/>
            <w:r w:rsidRPr="0046216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6</w:t>
            </w:r>
          </w:p>
        </w:tc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078D" w:rsidRPr="00462166" w:rsidRDefault="00E6078D" w:rsidP="00462166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6216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E6078D" w:rsidRPr="00462166" w:rsidTr="002E3E45">
        <w:trPr>
          <w:trHeight w:hRule="exact" w:val="617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6078D" w:rsidRPr="00462166" w:rsidRDefault="00E6078D" w:rsidP="00462166">
            <w:pPr>
              <w:keepNext/>
              <w:spacing w:after="0" w:line="240" w:lineRule="auto"/>
              <w:ind w:firstLine="147"/>
              <w:jc w:val="both"/>
              <w:outlineLvl w:val="1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gramStart"/>
            <w:r w:rsidRPr="0046216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ОК</w:t>
            </w:r>
            <w:proofErr w:type="gramEnd"/>
            <w:r w:rsidRPr="0046216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9.</w:t>
            </w:r>
          </w:p>
        </w:tc>
        <w:tc>
          <w:tcPr>
            <w:tcW w:w="7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078D" w:rsidRPr="00462166" w:rsidRDefault="00E6078D" w:rsidP="00462166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6216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Пользоваться профессиональной документацией на </w:t>
            </w:r>
            <w:proofErr w:type="gramStart"/>
            <w:r w:rsidRPr="0046216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государственном</w:t>
            </w:r>
            <w:proofErr w:type="gramEnd"/>
            <w:r w:rsidRPr="0046216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и иностранном языках</w:t>
            </w:r>
          </w:p>
        </w:tc>
      </w:tr>
    </w:tbl>
    <w:p w:rsidR="00206400" w:rsidRPr="00206400" w:rsidRDefault="00206400" w:rsidP="002E3E45">
      <w:pPr>
        <w:jc w:val="center"/>
      </w:pPr>
      <w:r>
        <w:tab/>
      </w:r>
      <w:r w:rsidRPr="000A6CC0">
        <w:rPr>
          <w:rStyle w:val="212pt"/>
        </w:rPr>
        <w:t>Программа воспитания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1410"/>
        <w:gridCol w:w="7804"/>
      </w:tblGrid>
      <w:tr w:rsidR="00206400" w:rsidRPr="00F03899" w:rsidTr="002E3E45">
        <w:tc>
          <w:tcPr>
            <w:tcW w:w="1410" w:type="dxa"/>
            <w:vAlign w:val="bottom"/>
          </w:tcPr>
          <w:p w:rsidR="00206400" w:rsidRPr="00F03899" w:rsidRDefault="00206400" w:rsidP="00206400">
            <w:pPr>
              <w:pStyle w:val="21"/>
              <w:shd w:val="clear" w:color="auto" w:fill="auto"/>
              <w:spacing w:line="240" w:lineRule="exact"/>
              <w:rPr>
                <w:sz w:val="24"/>
                <w:szCs w:val="24"/>
              </w:rPr>
            </w:pPr>
            <w:r w:rsidRPr="00F03899">
              <w:rPr>
                <w:rStyle w:val="212pt"/>
              </w:rPr>
              <w:t>Код</w:t>
            </w:r>
          </w:p>
          <w:p w:rsidR="00206400" w:rsidRPr="00F03899" w:rsidRDefault="00206400" w:rsidP="00206400">
            <w:pPr>
              <w:pStyle w:val="21"/>
              <w:shd w:val="clear" w:color="auto" w:fill="auto"/>
              <w:spacing w:line="240" w:lineRule="exact"/>
              <w:rPr>
                <w:sz w:val="24"/>
                <w:szCs w:val="24"/>
              </w:rPr>
            </w:pPr>
            <w:r w:rsidRPr="00F03899">
              <w:rPr>
                <w:rStyle w:val="212pt"/>
              </w:rPr>
              <w:t>результата</w:t>
            </w:r>
          </w:p>
        </w:tc>
        <w:tc>
          <w:tcPr>
            <w:tcW w:w="7804" w:type="dxa"/>
            <w:vAlign w:val="center"/>
          </w:tcPr>
          <w:p w:rsidR="00206400" w:rsidRPr="00F03899" w:rsidRDefault="00206400" w:rsidP="00206400">
            <w:pPr>
              <w:pStyle w:val="21"/>
              <w:shd w:val="clear" w:color="auto" w:fill="auto"/>
              <w:spacing w:line="240" w:lineRule="exact"/>
              <w:rPr>
                <w:sz w:val="24"/>
                <w:szCs w:val="24"/>
              </w:rPr>
            </w:pPr>
            <w:r w:rsidRPr="00F03899">
              <w:rPr>
                <w:rStyle w:val="212pt"/>
              </w:rPr>
              <w:t>Наименование личностного результата</w:t>
            </w:r>
          </w:p>
        </w:tc>
      </w:tr>
      <w:tr w:rsidR="00206400" w:rsidRPr="00F03899" w:rsidTr="002E3E45">
        <w:tc>
          <w:tcPr>
            <w:tcW w:w="1410" w:type="dxa"/>
          </w:tcPr>
          <w:p w:rsidR="00206400" w:rsidRPr="00F03899" w:rsidRDefault="00206400" w:rsidP="00206400">
            <w:pPr>
              <w:pStyle w:val="21"/>
              <w:shd w:val="clear" w:color="auto" w:fill="auto"/>
              <w:spacing w:line="240" w:lineRule="exact"/>
              <w:jc w:val="left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F03899">
              <w:rPr>
                <w:rStyle w:val="212pt1"/>
              </w:rPr>
              <w:t>ЛР 7</w:t>
            </w:r>
          </w:p>
        </w:tc>
        <w:tc>
          <w:tcPr>
            <w:tcW w:w="7804" w:type="dxa"/>
          </w:tcPr>
          <w:p w:rsidR="00206400" w:rsidRPr="00F03899" w:rsidRDefault="00206400" w:rsidP="00206400">
            <w:pPr>
              <w:tabs>
                <w:tab w:val="left" w:pos="2599"/>
              </w:tabs>
              <w:rPr>
                <w:sz w:val="24"/>
                <w:szCs w:val="24"/>
              </w:rPr>
            </w:pPr>
            <w:r w:rsidRPr="00F03899">
              <w:rPr>
                <w:rStyle w:val="211pt2"/>
                <w:sz w:val="24"/>
                <w:szCs w:val="24"/>
              </w:rPr>
              <w:t xml:space="preserve"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</w:t>
            </w:r>
          </w:p>
        </w:tc>
      </w:tr>
      <w:tr w:rsidR="00206400" w:rsidRPr="00F03899" w:rsidTr="002E3E45">
        <w:tc>
          <w:tcPr>
            <w:tcW w:w="1410" w:type="dxa"/>
          </w:tcPr>
          <w:p w:rsidR="00206400" w:rsidRPr="00F03899" w:rsidRDefault="00206400" w:rsidP="00206400">
            <w:pPr>
              <w:pStyle w:val="21"/>
              <w:shd w:val="clear" w:color="auto" w:fill="auto"/>
              <w:spacing w:line="240" w:lineRule="exact"/>
              <w:jc w:val="left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F03899">
              <w:rPr>
                <w:rStyle w:val="212pt"/>
              </w:rPr>
              <w:lastRenderedPageBreak/>
              <w:t>ЛР 10</w:t>
            </w:r>
          </w:p>
        </w:tc>
        <w:tc>
          <w:tcPr>
            <w:tcW w:w="7804" w:type="dxa"/>
          </w:tcPr>
          <w:p w:rsidR="00206400" w:rsidRPr="00F03899" w:rsidRDefault="00206400" w:rsidP="00206400">
            <w:pPr>
              <w:tabs>
                <w:tab w:val="left" w:pos="2599"/>
              </w:tabs>
              <w:rPr>
                <w:sz w:val="24"/>
                <w:szCs w:val="24"/>
              </w:rPr>
            </w:pPr>
            <w:r w:rsidRPr="00F03899">
              <w:rPr>
                <w:rStyle w:val="211pt2"/>
                <w:sz w:val="24"/>
                <w:szCs w:val="24"/>
              </w:rPr>
              <w:t>Принимающий активное участие в социально значимых мероприятиях, соблюдающий нормы правопорядка, следующий идеалам гражданского общества, обеспечения безопасности, прав и</w:t>
            </w:r>
            <w:r w:rsidR="00F03899" w:rsidRPr="00F03899">
              <w:rPr>
                <w:rStyle w:val="211pt2"/>
                <w:sz w:val="24"/>
                <w:szCs w:val="24"/>
              </w:rPr>
              <w:t xml:space="preserve"> свобод граждан России, готовый оказать поддержку нуждающимся</w:t>
            </w:r>
          </w:p>
        </w:tc>
      </w:tr>
      <w:tr w:rsidR="00206400" w:rsidRPr="00F03899" w:rsidTr="002E3E45">
        <w:tc>
          <w:tcPr>
            <w:tcW w:w="1410" w:type="dxa"/>
          </w:tcPr>
          <w:p w:rsidR="00206400" w:rsidRPr="00F03899" w:rsidRDefault="00206400" w:rsidP="00206400">
            <w:pPr>
              <w:pStyle w:val="21"/>
              <w:shd w:val="clear" w:color="auto" w:fill="auto"/>
              <w:spacing w:line="240" w:lineRule="exact"/>
              <w:jc w:val="left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F03899">
              <w:rPr>
                <w:rStyle w:val="212pt1"/>
              </w:rPr>
              <w:t>ЛР 13</w:t>
            </w:r>
          </w:p>
        </w:tc>
        <w:tc>
          <w:tcPr>
            <w:tcW w:w="7804" w:type="dxa"/>
          </w:tcPr>
          <w:p w:rsidR="00206400" w:rsidRPr="00F03899" w:rsidRDefault="00206400" w:rsidP="00206400">
            <w:pPr>
              <w:tabs>
                <w:tab w:val="left" w:pos="2599"/>
              </w:tabs>
              <w:rPr>
                <w:sz w:val="24"/>
                <w:szCs w:val="24"/>
              </w:rPr>
            </w:pPr>
            <w:r w:rsidRPr="00F03899">
              <w:rPr>
                <w:rStyle w:val="211pt2"/>
                <w:sz w:val="24"/>
                <w:szCs w:val="24"/>
              </w:rPr>
              <w:t>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</w:t>
            </w:r>
            <w:r w:rsidR="00F03899" w:rsidRPr="00F03899">
              <w:rPr>
                <w:rStyle w:val="211pt2"/>
                <w:sz w:val="24"/>
                <w:szCs w:val="24"/>
              </w:rPr>
              <w:t xml:space="preserve"> в сетевой среде личностно и профессионального конструктивного «цифрового следа»</w:t>
            </w:r>
          </w:p>
        </w:tc>
      </w:tr>
      <w:tr w:rsidR="00206400" w:rsidRPr="00F03899" w:rsidTr="002E3E45">
        <w:tc>
          <w:tcPr>
            <w:tcW w:w="1410" w:type="dxa"/>
          </w:tcPr>
          <w:p w:rsidR="00206400" w:rsidRPr="00F03899" w:rsidRDefault="00206400" w:rsidP="00206400">
            <w:pPr>
              <w:pStyle w:val="21"/>
              <w:shd w:val="clear" w:color="auto" w:fill="auto"/>
              <w:spacing w:line="240" w:lineRule="exact"/>
              <w:jc w:val="left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F03899">
              <w:rPr>
                <w:rStyle w:val="212pt"/>
              </w:rPr>
              <w:t>ЛР 35</w:t>
            </w:r>
          </w:p>
        </w:tc>
        <w:tc>
          <w:tcPr>
            <w:tcW w:w="7804" w:type="dxa"/>
          </w:tcPr>
          <w:p w:rsidR="00206400" w:rsidRPr="00F03899" w:rsidRDefault="00206400" w:rsidP="002E3E45">
            <w:pPr>
              <w:tabs>
                <w:tab w:val="left" w:pos="2599"/>
              </w:tabs>
              <w:rPr>
                <w:sz w:val="24"/>
                <w:szCs w:val="24"/>
              </w:rPr>
            </w:pPr>
            <w:r w:rsidRPr="00F03899">
              <w:rPr>
                <w:rStyle w:val="211pt2"/>
                <w:sz w:val="24"/>
                <w:szCs w:val="24"/>
              </w:rPr>
              <w:t>Экономически активный, предприимчивый, готовый к самозанятости</w:t>
            </w:r>
          </w:p>
        </w:tc>
      </w:tr>
      <w:tr w:rsidR="00206400" w:rsidRPr="00F03899" w:rsidTr="002E3E45">
        <w:tc>
          <w:tcPr>
            <w:tcW w:w="1410" w:type="dxa"/>
          </w:tcPr>
          <w:p w:rsidR="00206400" w:rsidRPr="00F03899" w:rsidRDefault="00206400" w:rsidP="00206400">
            <w:pPr>
              <w:pStyle w:val="21"/>
              <w:shd w:val="clear" w:color="auto" w:fill="auto"/>
              <w:spacing w:line="240" w:lineRule="exact"/>
              <w:jc w:val="left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F03899">
              <w:rPr>
                <w:rStyle w:val="212pt"/>
              </w:rPr>
              <w:t>ЛР 36</w:t>
            </w:r>
          </w:p>
        </w:tc>
        <w:tc>
          <w:tcPr>
            <w:tcW w:w="7804" w:type="dxa"/>
          </w:tcPr>
          <w:p w:rsidR="00206400" w:rsidRPr="00F03899" w:rsidRDefault="00206400" w:rsidP="002E3E45">
            <w:pPr>
              <w:tabs>
                <w:tab w:val="left" w:pos="2599"/>
              </w:tabs>
              <w:rPr>
                <w:sz w:val="24"/>
                <w:szCs w:val="24"/>
              </w:rPr>
            </w:pPr>
            <w:proofErr w:type="gramStart"/>
            <w:r w:rsidRPr="00F03899">
              <w:rPr>
                <w:rStyle w:val="211pt2"/>
                <w:sz w:val="24"/>
                <w:szCs w:val="24"/>
              </w:rPr>
              <w:t>Сохраняющий</w:t>
            </w:r>
            <w:proofErr w:type="gramEnd"/>
            <w:r w:rsidRPr="00F03899">
              <w:rPr>
                <w:rStyle w:val="211pt2"/>
                <w:sz w:val="24"/>
                <w:szCs w:val="24"/>
              </w:rPr>
              <w:t xml:space="preserve"> психологическую устойчивость в ситуативно сложных или стремительно меняющихся ситуациях</w:t>
            </w:r>
          </w:p>
        </w:tc>
      </w:tr>
    </w:tbl>
    <w:p w:rsidR="007A783B" w:rsidRDefault="007A783B" w:rsidP="00206400">
      <w:pPr>
        <w:tabs>
          <w:tab w:val="left" w:pos="2599"/>
        </w:tabs>
      </w:pPr>
    </w:p>
    <w:p w:rsidR="006C026D" w:rsidRDefault="006C026D" w:rsidP="00206400">
      <w:pPr>
        <w:tabs>
          <w:tab w:val="left" w:pos="2599"/>
        </w:tabs>
      </w:pPr>
    </w:p>
    <w:p w:rsidR="006C026D" w:rsidRPr="006C026D" w:rsidRDefault="006C026D" w:rsidP="006C026D">
      <w:pPr>
        <w:pStyle w:val="ab"/>
        <w:numPr>
          <w:ilvl w:val="0"/>
          <w:numId w:val="5"/>
        </w:numPr>
        <w:tabs>
          <w:tab w:val="left" w:pos="426"/>
        </w:tabs>
        <w:spacing w:line="360" w:lineRule="auto"/>
        <w:ind w:right="1280"/>
        <w:jc w:val="center"/>
        <w:rPr>
          <w:b/>
          <w:bCs/>
          <w:lang w:eastAsia="ru-RU"/>
        </w:rPr>
      </w:pPr>
      <w:r w:rsidRPr="006C026D">
        <w:rPr>
          <w:b/>
          <w:bCs/>
          <w:lang w:eastAsia="ru-RU"/>
        </w:rPr>
        <w:t>СТРУКТУРА И СОДЕРЖАНИЕ УЧЕБНОЙ ПРАКТИКИ</w:t>
      </w:r>
    </w:p>
    <w:p w:rsidR="006C026D" w:rsidRPr="006C026D" w:rsidRDefault="006C026D" w:rsidP="006C026D">
      <w:pPr>
        <w:tabs>
          <w:tab w:val="left" w:pos="426"/>
        </w:tabs>
        <w:spacing w:after="0" w:line="240" w:lineRule="auto"/>
        <w:ind w:right="12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02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 Структура учебной практики</w:t>
      </w:r>
    </w:p>
    <w:p w:rsidR="006C026D" w:rsidRDefault="006C026D" w:rsidP="00206400">
      <w:pPr>
        <w:tabs>
          <w:tab w:val="left" w:pos="2599"/>
        </w:tabs>
      </w:pPr>
    </w:p>
    <w:tbl>
      <w:tblPr>
        <w:tblStyle w:val="13"/>
        <w:tblW w:w="9322" w:type="dxa"/>
        <w:tblLayout w:type="fixed"/>
        <w:tblLook w:val="04A0" w:firstRow="1" w:lastRow="0" w:firstColumn="1" w:lastColumn="0" w:noHBand="0" w:noVBand="1"/>
      </w:tblPr>
      <w:tblGrid>
        <w:gridCol w:w="2235"/>
        <w:gridCol w:w="3260"/>
        <w:gridCol w:w="2268"/>
        <w:gridCol w:w="1559"/>
      </w:tblGrid>
      <w:tr w:rsidR="006C026D" w:rsidRPr="006C026D" w:rsidTr="006C026D">
        <w:trPr>
          <w:trHeight w:val="634"/>
        </w:trPr>
        <w:tc>
          <w:tcPr>
            <w:tcW w:w="2235" w:type="dxa"/>
          </w:tcPr>
          <w:p w:rsidR="006C026D" w:rsidRPr="006C026D" w:rsidRDefault="006C026D" w:rsidP="006C026D">
            <w:pPr>
              <w:rPr>
                <w:b/>
                <w:bCs/>
              </w:rPr>
            </w:pPr>
            <w:r w:rsidRPr="006C026D">
              <w:rPr>
                <w:b/>
                <w:bCs/>
              </w:rPr>
              <w:t>Коды формируемых</w:t>
            </w:r>
          </w:p>
          <w:p w:rsidR="006C026D" w:rsidRPr="006C026D" w:rsidRDefault="006C026D" w:rsidP="006C026D">
            <w:r w:rsidRPr="006C026D">
              <w:rPr>
                <w:b/>
                <w:bCs/>
              </w:rPr>
              <w:t>компетенций</w:t>
            </w:r>
          </w:p>
        </w:tc>
        <w:tc>
          <w:tcPr>
            <w:tcW w:w="3260" w:type="dxa"/>
          </w:tcPr>
          <w:p w:rsidR="006C026D" w:rsidRPr="006C026D" w:rsidRDefault="006C026D" w:rsidP="006C026D">
            <w:pPr>
              <w:rPr>
                <w:b/>
                <w:bCs/>
              </w:rPr>
            </w:pPr>
            <w:r w:rsidRPr="006C026D">
              <w:rPr>
                <w:b/>
                <w:bCs/>
              </w:rPr>
              <w:t>Наименование профессионального</w:t>
            </w:r>
          </w:p>
          <w:p w:rsidR="006C026D" w:rsidRPr="006C026D" w:rsidRDefault="006C026D" w:rsidP="006C026D">
            <w:r w:rsidRPr="006C026D">
              <w:rPr>
                <w:b/>
                <w:bCs/>
              </w:rPr>
              <w:t>модуля</w:t>
            </w:r>
          </w:p>
        </w:tc>
        <w:tc>
          <w:tcPr>
            <w:tcW w:w="2268" w:type="dxa"/>
          </w:tcPr>
          <w:p w:rsidR="006C026D" w:rsidRPr="006C026D" w:rsidRDefault="006C026D" w:rsidP="006C026D">
            <w:pPr>
              <w:rPr>
                <w:b/>
                <w:bCs/>
              </w:rPr>
            </w:pPr>
            <w:r w:rsidRPr="006C026D">
              <w:rPr>
                <w:b/>
                <w:bCs/>
              </w:rPr>
              <w:t>Объем времени,</w:t>
            </w:r>
          </w:p>
          <w:p w:rsidR="006C026D" w:rsidRPr="006C026D" w:rsidRDefault="006C026D" w:rsidP="006C026D">
            <w:pPr>
              <w:rPr>
                <w:b/>
                <w:bCs/>
              </w:rPr>
            </w:pPr>
            <w:r w:rsidRPr="006C026D">
              <w:rPr>
                <w:b/>
                <w:bCs/>
              </w:rPr>
              <w:t xml:space="preserve">отводимый на практику (час, </w:t>
            </w:r>
            <w:proofErr w:type="spellStart"/>
            <w:r w:rsidRPr="006C026D">
              <w:rPr>
                <w:b/>
                <w:bCs/>
              </w:rPr>
              <w:t>нед</w:t>
            </w:r>
            <w:proofErr w:type="spellEnd"/>
            <w:r w:rsidRPr="006C026D">
              <w:rPr>
                <w:b/>
                <w:bCs/>
              </w:rPr>
              <w:t>.)</w:t>
            </w:r>
          </w:p>
        </w:tc>
        <w:tc>
          <w:tcPr>
            <w:tcW w:w="1559" w:type="dxa"/>
          </w:tcPr>
          <w:p w:rsidR="006C026D" w:rsidRPr="006C026D" w:rsidRDefault="006C026D" w:rsidP="006C026D">
            <w:pPr>
              <w:rPr>
                <w:b/>
                <w:bCs/>
              </w:rPr>
            </w:pPr>
            <w:r w:rsidRPr="006C026D">
              <w:rPr>
                <w:b/>
                <w:bCs/>
              </w:rPr>
              <w:t>Сроки</w:t>
            </w:r>
          </w:p>
          <w:p w:rsidR="006C026D" w:rsidRPr="006C026D" w:rsidRDefault="006C026D" w:rsidP="006C026D">
            <w:pPr>
              <w:rPr>
                <w:b/>
                <w:bCs/>
              </w:rPr>
            </w:pPr>
            <w:r w:rsidRPr="006C026D">
              <w:rPr>
                <w:b/>
                <w:bCs/>
              </w:rPr>
              <w:t>проведения</w:t>
            </w:r>
          </w:p>
        </w:tc>
      </w:tr>
      <w:tr w:rsidR="006C026D" w:rsidRPr="006C026D" w:rsidTr="006C026D">
        <w:trPr>
          <w:trHeight w:val="973"/>
        </w:trPr>
        <w:tc>
          <w:tcPr>
            <w:tcW w:w="2235" w:type="dxa"/>
          </w:tcPr>
          <w:p w:rsidR="006C026D" w:rsidRPr="006C026D" w:rsidRDefault="006C026D" w:rsidP="006C026D">
            <w:pPr>
              <w:spacing w:line="263" w:lineRule="exact"/>
              <w:ind w:left="142"/>
              <w:rPr>
                <w:sz w:val="24"/>
                <w:szCs w:val="24"/>
              </w:rPr>
            </w:pPr>
            <w:proofErr w:type="gramStart"/>
            <w:r w:rsidRPr="006C026D">
              <w:rPr>
                <w:sz w:val="24"/>
                <w:szCs w:val="24"/>
              </w:rPr>
              <w:t>ОК</w:t>
            </w:r>
            <w:proofErr w:type="gramEnd"/>
            <w:r w:rsidRPr="006C026D">
              <w:rPr>
                <w:sz w:val="24"/>
                <w:szCs w:val="24"/>
              </w:rPr>
              <w:t xml:space="preserve"> 1, ОК 3, ОК 04, ОК 6, ОК 09</w:t>
            </w:r>
          </w:p>
          <w:p w:rsidR="006C026D" w:rsidRPr="006C026D" w:rsidRDefault="006C026D" w:rsidP="006C026D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1.1- ПК</w:t>
            </w:r>
            <w:proofErr w:type="gramStart"/>
            <w:r>
              <w:rPr>
                <w:sz w:val="24"/>
                <w:szCs w:val="24"/>
              </w:rPr>
              <w:t>1</w:t>
            </w:r>
            <w:proofErr w:type="gramEnd"/>
            <w:r>
              <w:rPr>
                <w:sz w:val="24"/>
                <w:szCs w:val="24"/>
              </w:rPr>
              <w:t>.4</w:t>
            </w:r>
          </w:p>
          <w:p w:rsidR="006C026D" w:rsidRPr="006C026D" w:rsidRDefault="006C026D" w:rsidP="006C026D">
            <w:pPr>
              <w:ind w:left="142"/>
              <w:rPr>
                <w:sz w:val="24"/>
                <w:szCs w:val="24"/>
              </w:rPr>
            </w:pPr>
            <w:r w:rsidRPr="006C026D">
              <w:rPr>
                <w:sz w:val="24"/>
                <w:szCs w:val="24"/>
              </w:rPr>
              <w:t>ЛР 7, 10, 13, 35, 36</w:t>
            </w:r>
          </w:p>
          <w:p w:rsidR="006C026D" w:rsidRPr="006C026D" w:rsidRDefault="006C026D" w:rsidP="006C026D">
            <w:pPr>
              <w:ind w:left="142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6C026D" w:rsidRPr="006C026D" w:rsidRDefault="006C026D" w:rsidP="006C026D">
            <w:pPr>
              <w:jc w:val="center"/>
              <w:rPr>
                <w:b/>
                <w:bCs/>
                <w:sz w:val="24"/>
                <w:szCs w:val="24"/>
              </w:rPr>
            </w:pPr>
            <w:r w:rsidRPr="006C026D">
              <w:rPr>
                <w:b/>
                <w:bCs/>
                <w:sz w:val="24"/>
                <w:szCs w:val="24"/>
              </w:rPr>
              <w:t>ПМ.0</w:t>
            </w:r>
            <w:r>
              <w:rPr>
                <w:b/>
                <w:bCs/>
                <w:sz w:val="24"/>
                <w:szCs w:val="24"/>
              </w:rPr>
              <w:t>1</w:t>
            </w:r>
            <w:r w:rsidRPr="006C026D">
              <w:rPr>
                <w:b/>
                <w:bCs/>
                <w:sz w:val="24"/>
                <w:szCs w:val="24"/>
              </w:rPr>
              <w:t xml:space="preserve"> </w:t>
            </w:r>
          </w:p>
          <w:p w:rsidR="006C026D" w:rsidRPr="006C026D" w:rsidRDefault="006C026D" w:rsidP="006C02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Документирование хозяйственных операций и ведение бухгалтерского учета активов организации</w:t>
            </w:r>
          </w:p>
        </w:tc>
        <w:tc>
          <w:tcPr>
            <w:tcW w:w="2268" w:type="dxa"/>
          </w:tcPr>
          <w:p w:rsidR="006C026D" w:rsidRPr="006C026D" w:rsidRDefault="006C026D" w:rsidP="006C026D">
            <w:pPr>
              <w:numPr>
                <w:ilvl w:val="0"/>
                <w:numId w:val="18"/>
              </w:numPr>
              <w:spacing w:before="120"/>
              <w:ind w:left="34" w:firstLine="141"/>
              <w:rPr>
                <w:bCs/>
                <w:sz w:val="24"/>
                <w:szCs w:val="24"/>
                <w:lang w:val="x-none"/>
              </w:rPr>
            </w:pPr>
            <w:r w:rsidRPr="006C026D">
              <w:rPr>
                <w:bCs/>
                <w:sz w:val="24"/>
                <w:szCs w:val="24"/>
                <w:lang w:val="x-none"/>
              </w:rPr>
              <w:t xml:space="preserve">часа (2 </w:t>
            </w:r>
            <w:proofErr w:type="spellStart"/>
            <w:r w:rsidRPr="006C026D">
              <w:rPr>
                <w:bCs/>
                <w:sz w:val="24"/>
                <w:szCs w:val="24"/>
                <w:lang w:val="x-none"/>
              </w:rPr>
              <w:t>нед</w:t>
            </w:r>
            <w:proofErr w:type="spellEnd"/>
            <w:r w:rsidRPr="006C026D">
              <w:rPr>
                <w:bCs/>
                <w:sz w:val="24"/>
                <w:szCs w:val="24"/>
                <w:lang w:val="x-none"/>
              </w:rPr>
              <w:t>.)</w:t>
            </w:r>
          </w:p>
        </w:tc>
        <w:tc>
          <w:tcPr>
            <w:tcW w:w="1559" w:type="dxa"/>
          </w:tcPr>
          <w:p w:rsidR="006C026D" w:rsidRPr="006C026D" w:rsidRDefault="006C026D" w:rsidP="006C026D">
            <w:pPr>
              <w:spacing w:before="120"/>
              <w:ind w:left="34"/>
              <w:rPr>
                <w:bCs/>
                <w:sz w:val="24"/>
                <w:szCs w:val="24"/>
                <w:lang w:val="x-none"/>
              </w:rPr>
            </w:pPr>
            <w:r>
              <w:rPr>
                <w:bCs/>
                <w:sz w:val="24"/>
                <w:szCs w:val="24"/>
              </w:rPr>
              <w:t>4</w:t>
            </w:r>
            <w:r w:rsidRPr="006C026D">
              <w:rPr>
                <w:bCs/>
                <w:sz w:val="24"/>
                <w:szCs w:val="24"/>
              </w:rPr>
              <w:t xml:space="preserve"> </w:t>
            </w:r>
            <w:r w:rsidRPr="006C026D">
              <w:rPr>
                <w:bCs/>
                <w:sz w:val="24"/>
                <w:szCs w:val="24"/>
                <w:lang w:val="x-none"/>
              </w:rPr>
              <w:t>семестр</w:t>
            </w:r>
          </w:p>
        </w:tc>
      </w:tr>
    </w:tbl>
    <w:p w:rsidR="006C026D" w:rsidRPr="00206400" w:rsidRDefault="006C026D" w:rsidP="00206400">
      <w:pPr>
        <w:tabs>
          <w:tab w:val="left" w:pos="2599"/>
        </w:tabs>
        <w:sectPr w:rsidR="006C026D" w:rsidRPr="00206400">
          <w:footerReference w:type="even" r:id="rId8"/>
          <w:footerReference w:type="default" r:id="rId9"/>
          <w:headerReference w:type="first" r:id="rId10"/>
          <w:footerReference w:type="first" r:id="rId11"/>
          <w:pgSz w:w="11900" w:h="16840"/>
          <w:pgMar w:top="1424" w:right="818" w:bottom="1347" w:left="1808" w:header="0" w:footer="3" w:gutter="0"/>
          <w:cols w:space="720"/>
          <w:noEndnote/>
          <w:titlePg/>
          <w:docGrid w:linePitch="360"/>
        </w:sectPr>
      </w:pPr>
    </w:p>
    <w:p w:rsidR="007A783B" w:rsidRPr="006C026D" w:rsidRDefault="006C026D" w:rsidP="006C026D">
      <w:pPr>
        <w:pStyle w:val="21"/>
        <w:shd w:val="clear" w:color="auto" w:fill="auto"/>
        <w:spacing w:line="220" w:lineRule="exact"/>
        <w:ind w:left="740"/>
        <w:jc w:val="both"/>
        <w:rPr>
          <w:rStyle w:val="2"/>
          <w:b/>
          <w:color w:val="000000"/>
          <w:sz w:val="24"/>
          <w:szCs w:val="24"/>
        </w:rPr>
      </w:pPr>
      <w:r w:rsidRPr="006C026D">
        <w:rPr>
          <w:rStyle w:val="2"/>
          <w:b/>
          <w:color w:val="000000"/>
          <w:sz w:val="24"/>
          <w:szCs w:val="24"/>
        </w:rPr>
        <w:lastRenderedPageBreak/>
        <w:t>3.2. С</w:t>
      </w:r>
      <w:r w:rsidR="007A783B" w:rsidRPr="006C026D">
        <w:rPr>
          <w:rStyle w:val="2"/>
          <w:b/>
          <w:color w:val="000000"/>
          <w:sz w:val="24"/>
          <w:szCs w:val="24"/>
        </w:rPr>
        <w:t>одержание УП.01.01 Учебная практика</w:t>
      </w:r>
    </w:p>
    <w:p w:rsidR="004E4C92" w:rsidRDefault="004E4C92" w:rsidP="004E4C92">
      <w:pPr>
        <w:pStyle w:val="21"/>
        <w:shd w:val="clear" w:color="auto" w:fill="auto"/>
        <w:spacing w:line="220" w:lineRule="exact"/>
        <w:ind w:left="740"/>
        <w:jc w:val="both"/>
        <w:rPr>
          <w:rStyle w:val="2"/>
          <w:color w:val="000000"/>
        </w:rPr>
      </w:pPr>
    </w:p>
    <w:p w:rsidR="004E4C92" w:rsidRDefault="004E4C92" w:rsidP="004E4C92">
      <w:pPr>
        <w:pStyle w:val="21"/>
        <w:shd w:val="clear" w:color="auto" w:fill="auto"/>
        <w:spacing w:line="220" w:lineRule="exact"/>
        <w:ind w:left="740"/>
        <w:jc w:val="both"/>
        <w:rPr>
          <w:rStyle w:val="2"/>
          <w:color w:val="000000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89"/>
        <w:gridCol w:w="2410"/>
        <w:gridCol w:w="7"/>
        <w:gridCol w:w="1390"/>
        <w:gridCol w:w="3835"/>
        <w:gridCol w:w="22"/>
        <w:gridCol w:w="3717"/>
        <w:gridCol w:w="7"/>
        <w:gridCol w:w="1419"/>
      </w:tblGrid>
      <w:tr w:rsidR="007A783B" w:rsidRPr="002E3E45" w:rsidTr="00330A8F">
        <w:trPr>
          <w:trHeight w:hRule="exact" w:val="278"/>
        </w:trPr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A783B" w:rsidRPr="002E3E45" w:rsidRDefault="007A783B" w:rsidP="00330A8F">
            <w:pPr>
              <w:pStyle w:val="2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2E3E45">
              <w:rPr>
                <w:rStyle w:val="211"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A783B" w:rsidRPr="002E3E45" w:rsidRDefault="007A783B" w:rsidP="00330A8F">
            <w:pPr>
              <w:pStyle w:val="2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2E3E45">
              <w:rPr>
                <w:rStyle w:val="211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A783B" w:rsidRPr="002E3E45" w:rsidRDefault="007A783B" w:rsidP="00330A8F">
            <w:pPr>
              <w:pStyle w:val="21"/>
              <w:shd w:val="clear" w:color="auto" w:fill="auto"/>
              <w:spacing w:line="220" w:lineRule="exact"/>
              <w:jc w:val="left"/>
              <w:rPr>
                <w:sz w:val="24"/>
                <w:szCs w:val="24"/>
              </w:rPr>
            </w:pPr>
            <w:r w:rsidRPr="002E3E45">
              <w:rPr>
                <w:rStyle w:val="211"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A783B" w:rsidRPr="002E3E45" w:rsidRDefault="007A783B" w:rsidP="00330A8F">
            <w:pPr>
              <w:pStyle w:val="2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2E3E45">
              <w:rPr>
                <w:rStyle w:val="211"/>
                <w:color w:val="000000"/>
                <w:sz w:val="24"/>
                <w:szCs w:val="24"/>
              </w:rPr>
              <w:t>Виды работ</w:t>
            </w:r>
          </w:p>
        </w:tc>
        <w:tc>
          <w:tcPr>
            <w:tcW w:w="373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A783B" w:rsidRPr="002E3E45" w:rsidRDefault="007A783B" w:rsidP="00330A8F">
            <w:pPr>
              <w:pStyle w:val="2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2E3E45">
              <w:rPr>
                <w:rStyle w:val="211"/>
                <w:color w:val="000000"/>
                <w:sz w:val="24"/>
                <w:szCs w:val="24"/>
              </w:rPr>
              <w:t xml:space="preserve">Наименование тем </w:t>
            </w:r>
            <w:proofErr w:type="gramStart"/>
            <w:r w:rsidRPr="002E3E45">
              <w:rPr>
                <w:rStyle w:val="211"/>
                <w:color w:val="000000"/>
                <w:sz w:val="24"/>
                <w:szCs w:val="24"/>
              </w:rPr>
              <w:t>учебной</w:t>
            </w:r>
            <w:proofErr w:type="gramEnd"/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A783B" w:rsidRPr="002E3E45" w:rsidRDefault="007A783B" w:rsidP="00330A8F">
            <w:pPr>
              <w:pStyle w:val="21"/>
              <w:shd w:val="clear" w:color="auto" w:fill="auto"/>
              <w:spacing w:line="220" w:lineRule="exact"/>
              <w:jc w:val="left"/>
              <w:rPr>
                <w:sz w:val="24"/>
                <w:szCs w:val="24"/>
              </w:rPr>
            </w:pPr>
            <w:r w:rsidRPr="002E3E45">
              <w:rPr>
                <w:rStyle w:val="211"/>
                <w:color w:val="000000"/>
                <w:sz w:val="24"/>
                <w:szCs w:val="24"/>
              </w:rPr>
              <w:t>Количество</w:t>
            </w:r>
          </w:p>
        </w:tc>
      </w:tr>
      <w:tr w:rsidR="007A783B" w:rsidRPr="002E3E45" w:rsidTr="00330A8F">
        <w:trPr>
          <w:trHeight w:hRule="exact" w:val="283"/>
        </w:trPr>
        <w:tc>
          <w:tcPr>
            <w:tcW w:w="21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A783B" w:rsidRPr="002E3E45" w:rsidRDefault="007A783B" w:rsidP="00330A8F">
            <w:pPr>
              <w:pStyle w:val="21"/>
              <w:shd w:val="clear" w:color="auto" w:fill="auto"/>
              <w:spacing w:line="220" w:lineRule="exact"/>
              <w:jc w:val="left"/>
              <w:rPr>
                <w:sz w:val="24"/>
                <w:szCs w:val="24"/>
              </w:rPr>
            </w:pPr>
            <w:r w:rsidRPr="002E3E45">
              <w:rPr>
                <w:rStyle w:val="211"/>
                <w:color w:val="000000"/>
                <w:sz w:val="24"/>
                <w:szCs w:val="24"/>
              </w:rPr>
              <w:t>профессиональных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A783B" w:rsidRPr="002E3E45" w:rsidRDefault="007A783B" w:rsidP="00330A8F">
            <w:pPr>
              <w:pStyle w:val="2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2E3E45">
              <w:rPr>
                <w:rStyle w:val="211"/>
                <w:color w:val="000000"/>
                <w:sz w:val="24"/>
                <w:szCs w:val="24"/>
              </w:rPr>
              <w:t xml:space="preserve">разделов </w:t>
            </w:r>
            <w:proofErr w:type="gramStart"/>
            <w:r w:rsidRPr="002E3E45">
              <w:rPr>
                <w:rStyle w:val="211"/>
                <w:color w:val="000000"/>
                <w:sz w:val="24"/>
                <w:szCs w:val="24"/>
              </w:rPr>
              <w:t>учебной</w:t>
            </w:r>
            <w:proofErr w:type="gramEnd"/>
          </w:p>
        </w:tc>
        <w:tc>
          <w:tcPr>
            <w:tcW w:w="139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A783B" w:rsidRPr="002E3E45" w:rsidRDefault="007A783B" w:rsidP="00330A8F">
            <w:pPr>
              <w:pStyle w:val="2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2E3E45">
              <w:rPr>
                <w:rStyle w:val="211"/>
                <w:color w:val="000000"/>
                <w:sz w:val="24"/>
                <w:szCs w:val="24"/>
              </w:rPr>
              <w:t>часов,</w:t>
            </w:r>
          </w:p>
        </w:tc>
        <w:tc>
          <w:tcPr>
            <w:tcW w:w="38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783B" w:rsidRPr="002E3E45" w:rsidRDefault="007A783B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A783B" w:rsidRPr="002E3E45" w:rsidRDefault="007A783B" w:rsidP="00330A8F">
            <w:pPr>
              <w:pStyle w:val="2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2E3E45">
              <w:rPr>
                <w:rStyle w:val="211"/>
                <w:color w:val="000000"/>
                <w:sz w:val="24"/>
                <w:szCs w:val="24"/>
              </w:rPr>
              <w:t>практики</w:t>
            </w:r>
          </w:p>
        </w:tc>
        <w:tc>
          <w:tcPr>
            <w:tcW w:w="14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A783B" w:rsidRPr="002E3E45" w:rsidRDefault="007A783B" w:rsidP="00330A8F">
            <w:pPr>
              <w:pStyle w:val="2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2E3E45">
              <w:rPr>
                <w:rStyle w:val="211"/>
                <w:color w:val="000000"/>
                <w:sz w:val="24"/>
                <w:szCs w:val="24"/>
              </w:rPr>
              <w:t>часов по</w:t>
            </w:r>
          </w:p>
        </w:tc>
      </w:tr>
      <w:tr w:rsidR="007A783B" w:rsidRPr="002E3E45" w:rsidTr="00330A8F">
        <w:trPr>
          <w:trHeight w:hRule="exact" w:val="211"/>
        </w:trPr>
        <w:tc>
          <w:tcPr>
            <w:tcW w:w="21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A783B" w:rsidRPr="002E3E45" w:rsidRDefault="007A783B" w:rsidP="00330A8F">
            <w:pPr>
              <w:pStyle w:val="2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2E3E45">
              <w:rPr>
                <w:rStyle w:val="211"/>
                <w:color w:val="000000"/>
                <w:sz w:val="24"/>
                <w:szCs w:val="24"/>
              </w:rPr>
              <w:t>компетенций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A783B" w:rsidRPr="002E3E45" w:rsidRDefault="007A783B" w:rsidP="00330A8F">
            <w:pPr>
              <w:pStyle w:val="2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2E3E45">
              <w:rPr>
                <w:rStyle w:val="211"/>
                <w:color w:val="000000"/>
                <w:sz w:val="24"/>
                <w:szCs w:val="24"/>
              </w:rPr>
              <w:t>практики ПМ</w:t>
            </w:r>
          </w:p>
        </w:tc>
        <w:tc>
          <w:tcPr>
            <w:tcW w:w="139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A783B" w:rsidRPr="002E3E45" w:rsidRDefault="007A783B" w:rsidP="00330A8F">
            <w:pPr>
              <w:pStyle w:val="2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2E3E45">
              <w:rPr>
                <w:rStyle w:val="211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38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783B" w:rsidRPr="002E3E45" w:rsidRDefault="007A783B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783B" w:rsidRPr="002E3E45" w:rsidRDefault="007A783B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7A783B" w:rsidRPr="002E3E45" w:rsidRDefault="007A783B" w:rsidP="00330A8F">
            <w:pPr>
              <w:pStyle w:val="2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2E3E45">
              <w:rPr>
                <w:rStyle w:val="211"/>
                <w:color w:val="000000"/>
                <w:sz w:val="24"/>
                <w:szCs w:val="24"/>
              </w:rPr>
              <w:t>темам</w:t>
            </w:r>
          </w:p>
        </w:tc>
      </w:tr>
      <w:tr w:rsidR="007A783B" w:rsidRPr="002E3E45" w:rsidTr="00330A8F">
        <w:trPr>
          <w:trHeight w:hRule="exact" w:val="514"/>
        </w:trPr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783B" w:rsidRPr="002E3E45" w:rsidRDefault="007A783B" w:rsidP="00330A8F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>ПК 1.1- ПК 1.4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A783B" w:rsidRPr="002E3E45" w:rsidRDefault="007A783B" w:rsidP="00330A8F">
            <w:pPr>
              <w:pStyle w:val="21"/>
              <w:shd w:val="clear" w:color="auto" w:fill="auto"/>
              <w:spacing w:after="60" w:line="210" w:lineRule="exact"/>
              <w:jc w:val="lef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>УП.01</w:t>
            </w:r>
          </w:p>
          <w:p w:rsidR="007A783B" w:rsidRPr="002E3E45" w:rsidRDefault="007A783B" w:rsidP="00330A8F">
            <w:pPr>
              <w:pStyle w:val="21"/>
              <w:shd w:val="clear" w:color="auto" w:fill="auto"/>
              <w:spacing w:before="60" w:line="210" w:lineRule="exact"/>
              <w:jc w:val="lef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>Учебная практика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A783B" w:rsidRPr="002E3E45" w:rsidRDefault="007A783B" w:rsidP="00330A8F">
            <w:pPr>
              <w:pStyle w:val="21"/>
              <w:shd w:val="clear" w:color="auto" w:fill="auto"/>
              <w:spacing w:line="210" w:lineRule="exac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A783B" w:rsidRPr="002E3E45" w:rsidRDefault="007A783B" w:rsidP="00330A8F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>х</w:t>
            </w:r>
          </w:p>
        </w:tc>
        <w:tc>
          <w:tcPr>
            <w:tcW w:w="373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A783B" w:rsidRPr="002E3E45" w:rsidRDefault="007A783B" w:rsidP="00330A8F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A783B" w:rsidRPr="002E3E45" w:rsidRDefault="007A783B" w:rsidP="00330A8F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>х</w:t>
            </w:r>
          </w:p>
        </w:tc>
      </w:tr>
      <w:tr w:rsidR="007A783B" w:rsidRPr="002E3E45" w:rsidTr="00B36581">
        <w:trPr>
          <w:trHeight w:hRule="exact" w:val="278"/>
        </w:trPr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A783B" w:rsidRPr="002E3E45" w:rsidRDefault="007A783B" w:rsidP="00330A8F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>ПК 1.1- ПК 1.4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A783B" w:rsidRPr="002E3E45" w:rsidRDefault="007A783B" w:rsidP="00330A8F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>Раздел 1.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783B" w:rsidRPr="002E3E45" w:rsidRDefault="007A783B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A783B" w:rsidRPr="002E3E45" w:rsidRDefault="007A783B" w:rsidP="00330A8F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>- изучение понятия основных средств;</w:t>
            </w:r>
          </w:p>
        </w:tc>
        <w:tc>
          <w:tcPr>
            <w:tcW w:w="373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A783B" w:rsidRPr="002E3E45" w:rsidRDefault="007A783B" w:rsidP="00330A8F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A783B" w:rsidRPr="002E3E45" w:rsidRDefault="00B36581" w:rsidP="00B36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A783B" w:rsidRPr="002E3E45" w:rsidTr="00330A8F">
        <w:trPr>
          <w:trHeight w:hRule="exact" w:val="264"/>
        </w:trPr>
        <w:tc>
          <w:tcPr>
            <w:tcW w:w="21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783B" w:rsidRPr="002E3E45" w:rsidRDefault="007A783B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783B" w:rsidRPr="002E3E45" w:rsidRDefault="007A783B" w:rsidP="00330A8F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>МДК 01.01</w:t>
            </w:r>
          </w:p>
        </w:tc>
        <w:tc>
          <w:tcPr>
            <w:tcW w:w="139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783B" w:rsidRPr="002E3E45" w:rsidRDefault="007A783B" w:rsidP="00330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783B" w:rsidRPr="002E3E45" w:rsidRDefault="007A783B" w:rsidP="00330A8F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>учета выбытия и классификации</w:t>
            </w:r>
          </w:p>
        </w:tc>
        <w:tc>
          <w:tcPr>
            <w:tcW w:w="37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783B" w:rsidRPr="002E3E45" w:rsidRDefault="007A783B" w:rsidP="00330A8F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>Тема 1.</w:t>
            </w:r>
          </w:p>
        </w:tc>
        <w:tc>
          <w:tcPr>
            <w:tcW w:w="14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783B" w:rsidRPr="002E3E45" w:rsidRDefault="007A783B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83B" w:rsidRPr="002E3E45" w:rsidTr="00330A8F">
        <w:trPr>
          <w:trHeight w:hRule="exact" w:val="259"/>
        </w:trPr>
        <w:tc>
          <w:tcPr>
            <w:tcW w:w="21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783B" w:rsidRPr="002E3E45" w:rsidRDefault="007A783B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783B" w:rsidRPr="002E3E45" w:rsidRDefault="007A783B" w:rsidP="00330A8F">
            <w:pPr>
              <w:pStyle w:val="2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>Практические основы</w:t>
            </w:r>
          </w:p>
        </w:tc>
        <w:tc>
          <w:tcPr>
            <w:tcW w:w="139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783B" w:rsidRPr="002E3E45" w:rsidRDefault="007A783B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783B" w:rsidRPr="002E3E45" w:rsidRDefault="007A783B" w:rsidP="00330A8F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>основных средств;</w:t>
            </w:r>
          </w:p>
        </w:tc>
        <w:tc>
          <w:tcPr>
            <w:tcW w:w="37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783B" w:rsidRPr="002E3E45" w:rsidRDefault="007A783B" w:rsidP="00330A8F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>Учет денежных сре</w:t>
            </w:r>
            <w:proofErr w:type="gramStart"/>
            <w:r w:rsidRPr="002E3E45">
              <w:rPr>
                <w:rStyle w:val="2100"/>
                <w:color w:val="000000"/>
                <w:sz w:val="24"/>
                <w:szCs w:val="24"/>
              </w:rPr>
              <w:t>дств в к</w:t>
            </w:r>
            <w:proofErr w:type="gramEnd"/>
            <w:r w:rsidRPr="002E3E45">
              <w:rPr>
                <w:rStyle w:val="2100"/>
                <w:color w:val="000000"/>
                <w:sz w:val="24"/>
                <w:szCs w:val="24"/>
              </w:rPr>
              <w:t>ассе, на</w:t>
            </w:r>
          </w:p>
        </w:tc>
        <w:tc>
          <w:tcPr>
            <w:tcW w:w="142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A783B" w:rsidRPr="002E3E45" w:rsidRDefault="00A63D47" w:rsidP="00330A8F">
            <w:pPr>
              <w:pStyle w:val="21"/>
              <w:shd w:val="clear" w:color="auto" w:fill="auto"/>
              <w:spacing w:line="21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7A783B" w:rsidRPr="002E3E45" w:rsidTr="00330A8F">
        <w:trPr>
          <w:trHeight w:hRule="exact" w:val="259"/>
        </w:trPr>
        <w:tc>
          <w:tcPr>
            <w:tcW w:w="21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783B" w:rsidRPr="002E3E45" w:rsidRDefault="007A783B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A783B" w:rsidRPr="002E3E45" w:rsidRDefault="007A783B" w:rsidP="00330A8F">
            <w:pPr>
              <w:pStyle w:val="2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>бухгалтерского учета</w:t>
            </w:r>
          </w:p>
        </w:tc>
        <w:tc>
          <w:tcPr>
            <w:tcW w:w="139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783B" w:rsidRPr="002E3E45" w:rsidRDefault="007A783B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A783B" w:rsidRPr="002E3E45" w:rsidRDefault="007A783B" w:rsidP="00330A8F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 xml:space="preserve">оценки и переоценки </w:t>
            </w:r>
            <w:proofErr w:type="gramStart"/>
            <w:r w:rsidRPr="002E3E45">
              <w:rPr>
                <w:rStyle w:val="2100"/>
                <w:color w:val="000000"/>
                <w:sz w:val="24"/>
                <w:szCs w:val="24"/>
              </w:rPr>
              <w:t>основных</w:t>
            </w:r>
            <w:proofErr w:type="gramEnd"/>
          </w:p>
        </w:tc>
        <w:tc>
          <w:tcPr>
            <w:tcW w:w="37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A783B" w:rsidRPr="002E3E45" w:rsidRDefault="007A783B" w:rsidP="00330A8F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 xml:space="preserve">расчетных и специальных счетах </w:t>
            </w:r>
            <w:proofErr w:type="gramStart"/>
            <w:r w:rsidRPr="002E3E45">
              <w:rPr>
                <w:rStyle w:val="2100"/>
                <w:color w:val="00000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42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A783B" w:rsidRPr="002E3E45" w:rsidRDefault="007A783B" w:rsidP="00330A8F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</w:p>
        </w:tc>
      </w:tr>
      <w:tr w:rsidR="007A783B" w:rsidRPr="002E3E45" w:rsidTr="00330A8F">
        <w:trPr>
          <w:trHeight w:hRule="exact" w:val="504"/>
        </w:trPr>
        <w:tc>
          <w:tcPr>
            <w:tcW w:w="21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783B" w:rsidRPr="002E3E45" w:rsidRDefault="007A783B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783B" w:rsidRPr="002E3E45" w:rsidRDefault="007A783B" w:rsidP="00330A8F">
            <w:pPr>
              <w:pStyle w:val="2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>активов организации</w:t>
            </w:r>
          </w:p>
        </w:tc>
        <w:tc>
          <w:tcPr>
            <w:tcW w:w="139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783B" w:rsidRPr="002E3E45" w:rsidRDefault="007A783B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783B" w:rsidRPr="002E3E45" w:rsidRDefault="007A783B" w:rsidP="00330A8F">
            <w:pPr>
              <w:pStyle w:val="21"/>
              <w:shd w:val="clear" w:color="auto" w:fill="auto"/>
              <w:spacing w:line="254" w:lineRule="exact"/>
              <w:jc w:val="lef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>средств; учета поступления и аренды основных средств;</w:t>
            </w:r>
          </w:p>
        </w:tc>
        <w:tc>
          <w:tcPr>
            <w:tcW w:w="37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783B" w:rsidRPr="002E3E45" w:rsidRDefault="007A783B" w:rsidP="00330A8F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>банке</w:t>
            </w:r>
          </w:p>
        </w:tc>
        <w:tc>
          <w:tcPr>
            <w:tcW w:w="14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783B" w:rsidRPr="002E3E45" w:rsidRDefault="007A783B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83B" w:rsidRPr="002E3E45" w:rsidTr="00330A8F">
        <w:trPr>
          <w:trHeight w:hRule="exact" w:val="240"/>
        </w:trPr>
        <w:tc>
          <w:tcPr>
            <w:tcW w:w="21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783B" w:rsidRPr="002E3E45" w:rsidRDefault="007A783B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783B" w:rsidRPr="002E3E45" w:rsidRDefault="007A783B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783B" w:rsidRPr="002E3E45" w:rsidRDefault="007A783B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783B" w:rsidRPr="002E3E45" w:rsidRDefault="007A783B" w:rsidP="00330A8F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>учета амортизации основных средств;</w:t>
            </w:r>
          </w:p>
        </w:tc>
        <w:tc>
          <w:tcPr>
            <w:tcW w:w="37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783B" w:rsidRPr="002E3E45" w:rsidRDefault="007A783B" w:rsidP="00330A8F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>Тема 2.</w:t>
            </w:r>
          </w:p>
        </w:tc>
        <w:tc>
          <w:tcPr>
            <w:tcW w:w="14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783B" w:rsidRPr="002E3E45" w:rsidRDefault="007A783B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83B" w:rsidRPr="002E3E45" w:rsidTr="00A63D47">
        <w:trPr>
          <w:trHeight w:hRule="exact" w:val="274"/>
        </w:trPr>
        <w:tc>
          <w:tcPr>
            <w:tcW w:w="21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783B" w:rsidRPr="002E3E45" w:rsidRDefault="007A783B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783B" w:rsidRPr="002E3E45" w:rsidRDefault="007A783B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783B" w:rsidRPr="002E3E45" w:rsidRDefault="007A783B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783B" w:rsidRPr="002E3E45" w:rsidRDefault="007A783B" w:rsidP="00330A8F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 xml:space="preserve">особенности учета </w:t>
            </w:r>
            <w:proofErr w:type="gramStart"/>
            <w:r w:rsidRPr="002E3E45">
              <w:rPr>
                <w:rStyle w:val="2100"/>
                <w:color w:val="000000"/>
                <w:sz w:val="24"/>
                <w:szCs w:val="24"/>
              </w:rPr>
              <w:t>арендованных</w:t>
            </w:r>
            <w:proofErr w:type="gramEnd"/>
            <w:r w:rsidRPr="002E3E45">
              <w:rPr>
                <w:rStyle w:val="2100"/>
                <w:color w:val="000000"/>
                <w:sz w:val="24"/>
                <w:szCs w:val="24"/>
              </w:rPr>
              <w:t xml:space="preserve"> и</w:t>
            </w:r>
          </w:p>
        </w:tc>
        <w:tc>
          <w:tcPr>
            <w:tcW w:w="37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783B" w:rsidRPr="002E3E45" w:rsidRDefault="007A783B" w:rsidP="00330A8F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>Учет основных средств и</w:t>
            </w:r>
          </w:p>
        </w:tc>
        <w:tc>
          <w:tcPr>
            <w:tcW w:w="14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A783B" w:rsidRPr="002E3E45" w:rsidRDefault="00A63D47" w:rsidP="00A63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7A783B" w:rsidRPr="002E3E45" w:rsidTr="00330A8F">
        <w:trPr>
          <w:trHeight w:hRule="exact" w:val="504"/>
        </w:trPr>
        <w:tc>
          <w:tcPr>
            <w:tcW w:w="21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783B" w:rsidRPr="002E3E45" w:rsidRDefault="007A783B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783B" w:rsidRPr="002E3E45" w:rsidRDefault="007A783B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783B" w:rsidRPr="002E3E45" w:rsidRDefault="007A783B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A783B" w:rsidRPr="002E3E45" w:rsidRDefault="007A783B" w:rsidP="00330A8F">
            <w:pPr>
              <w:pStyle w:val="21"/>
              <w:shd w:val="clear" w:color="auto" w:fill="auto"/>
              <w:spacing w:after="60" w:line="210" w:lineRule="exac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>сданных в аренду основных средств;</w:t>
            </w:r>
          </w:p>
          <w:p w:rsidR="007A783B" w:rsidRPr="002E3E45" w:rsidRDefault="007A783B" w:rsidP="00330A8F">
            <w:pPr>
              <w:pStyle w:val="21"/>
              <w:shd w:val="clear" w:color="auto" w:fill="auto"/>
              <w:spacing w:before="60" w:line="210" w:lineRule="exact"/>
              <w:jc w:val="lef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>- изучение понятия и классификации</w:t>
            </w:r>
          </w:p>
        </w:tc>
        <w:tc>
          <w:tcPr>
            <w:tcW w:w="37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783B" w:rsidRPr="002E3E45" w:rsidRDefault="007A783B" w:rsidP="00330A8F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>нематериальных активов</w:t>
            </w:r>
          </w:p>
        </w:tc>
        <w:tc>
          <w:tcPr>
            <w:tcW w:w="14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783B" w:rsidRPr="002E3E45" w:rsidRDefault="007A783B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83B" w:rsidRPr="002E3E45" w:rsidTr="00330A8F">
        <w:trPr>
          <w:trHeight w:hRule="exact" w:val="235"/>
        </w:trPr>
        <w:tc>
          <w:tcPr>
            <w:tcW w:w="21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783B" w:rsidRPr="002E3E45" w:rsidRDefault="007A783B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783B" w:rsidRPr="002E3E45" w:rsidRDefault="007A783B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783B" w:rsidRPr="002E3E45" w:rsidRDefault="007A783B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783B" w:rsidRPr="002E3E45" w:rsidRDefault="007A783B" w:rsidP="00330A8F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>нематериальных активов;</w:t>
            </w:r>
          </w:p>
        </w:tc>
        <w:tc>
          <w:tcPr>
            <w:tcW w:w="37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783B" w:rsidRPr="002E3E45" w:rsidRDefault="007A783B" w:rsidP="006C026D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 xml:space="preserve">Тема </w:t>
            </w:r>
            <w:r w:rsidR="006C026D">
              <w:rPr>
                <w:rStyle w:val="2100"/>
                <w:color w:val="000000"/>
                <w:sz w:val="24"/>
                <w:szCs w:val="24"/>
              </w:rPr>
              <w:t>3</w:t>
            </w:r>
            <w:r w:rsidRPr="002E3E45">
              <w:rPr>
                <w:rStyle w:val="2100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783B" w:rsidRPr="002E3E45" w:rsidRDefault="007A783B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83B" w:rsidRPr="002E3E45" w:rsidTr="00A63D47">
        <w:trPr>
          <w:trHeight w:hRule="exact" w:val="269"/>
        </w:trPr>
        <w:tc>
          <w:tcPr>
            <w:tcW w:w="21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783B" w:rsidRPr="002E3E45" w:rsidRDefault="007A783B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783B" w:rsidRPr="002E3E45" w:rsidRDefault="007A783B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783B" w:rsidRPr="002E3E45" w:rsidRDefault="007A783B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783B" w:rsidRPr="002E3E45" w:rsidRDefault="007A783B" w:rsidP="00330A8F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>учета поступления и выбытия</w:t>
            </w:r>
          </w:p>
        </w:tc>
        <w:tc>
          <w:tcPr>
            <w:tcW w:w="37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783B" w:rsidRPr="002E3E45" w:rsidRDefault="007A783B" w:rsidP="00330A8F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>Учет материально-</w:t>
            </w:r>
          </w:p>
        </w:tc>
        <w:tc>
          <w:tcPr>
            <w:tcW w:w="14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A783B" w:rsidRPr="002E3E45" w:rsidRDefault="00A63D47" w:rsidP="00A63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A783B" w:rsidRPr="002E3E45" w:rsidTr="00330A8F">
        <w:trPr>
          <w:trHeight w:hRule="exact" w:val="490"/>
        </w:trPr>
        <w:tc>
          <w:tcPr>
            <w:tcW w:w="21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783B" w:rsidRPr="002E3E45" w:rsidRDefault="007A783B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783B" w:rsidRPr="002E3E45" w:rsidRDefault="007A783B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783B" w:rsidRPr="002E3E45" w:rsidRDefault="007A783B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A783B" w:rsidRPr="002E3E45" w:rsidRDefault="007A783B" w:rsidP="00330A8F">
            <w:pPr>
              <w:pStyle w:val="21"/>
              <w:shd w:val="clear" w:color="auto" w:fill="auto"/>
              <w:spacing w:line="254" w:lineRule="exact"/>
              <w:jc w:val="lef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>нематериальных активов; амортизации нематериальных</w:t>
            </w:r>
          </w:p>
        </w:tc>
        <w:tc>
          <w:tcPr>
            <w:tcW w:w="37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783B" w:rsidRPr="002E3E45" w:rsidRDefault="007A783B" w:rsidP="00330A8F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>производственных запасов</w:t>
            </w:r>
          </w:p>
        </w:tc>
        <w:tc>
          <w:tcPr>
            <w:tcW w:w="14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783B" w:rsidRPr="002E3E45" w:rsidRDefault="007A783B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83B" w:rsidRPr="002E3E45" w:rsidTr="00330A8F">
        <w:trPr>
          <w:trHeight w:hRule="exact" w:val="250"/>
        </w:trPr>
        <w:tc>
          <w:tcPr>
            <w:tcW w:w="21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783B" w:rsidRPr="002E3E45" w:rsidRDefault="007A783B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783B" w:rsidRPr="002E3E45" w:rsidRDefault="007A783B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783B" w:rsidRPr="002E3E45" w:rsidRDefault="005E23BC" w:rsidP="00330A8F">
            <w:pPr>
              <w:pStyle w:val="21"/>
              <w:shd w:val="clear" w:color="auto" w:fill="auto"/>
              <w:spacing w:line="210" w:lineRule="exac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8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783B" w:rsidRPr="002E3E45" w:rsidRDefault="007A783B" w:rsidP="00330A8F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>активов;</w:t>
            </w:r>
          </w:p>
        </w:tc>
        <w:tc>
          <w:tcPr>
            <w:tcW w:w="37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783B" w:rsidRPr="002E3E45" w:rsidRDefault="007A783B" w:rsidP="006C026D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 xml:space="preserve">Тема </w:t>
            </w:r>
            <w:r w:rsidR="006C026D">
              <w:rPr>
                <w:rStyle w:val="2100"/>
                <w:color w:val="000000"/>
                <w:sz w:val="24"/>
                <w:szCs w:val="24"/>
              </w:rPr>
              <w:t>4</w:t>
            </w:r>
            <w:r w:rsidRPr="002E3E45">
              <w:rPr>
                <w:rStyle w:val="2100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783B" w:rsidRPr="002E3E45" w:rsidRDefault="007A783B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83B" w:rsidRPr="002E3E45" w:rsidTr="00A63D47">
        <w:trPr>
          <w:trHeight w:hRule="exact" w:val="254"/>
        </w:trPr>
        <w:tc>
          <w:tcPr>
            <w:tcW w:w="21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783B" w:rsidRPr="002E3E45" w:rsidRDefault="007A783B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783B" w:rsidRPr="002E3E45" w:rsidRDefault="007A783B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783B" w:rsidRPr="002E3E45" w:rsidRDefault="007A783B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A783B" w:rsidRPr="002E3E45" w:rsidRDefault="007A783B" w:rsidP="00330A8F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 xml:space="preserve">-изучить порядок учета </w:t>
            </w:r>
            <w:proofErr w:type="gramStart"/>
            <w:r w:rsidRPr="002E3E45">
              <w:rPr>
                <w:rStyle w:val="2100"/>
                <w:color w:val="000000"/>
                <w:sz w:val="24"/>
                <w:szCs w:val="24"/>
              </w:rPr>
              <w:t>долгосрочных</w:t>
            </w:r>
            <w:proofErr w:type="gramEnd"/>
          </w:p>
        </w:tc>
        <w:tc>
          <w:tcPr>
            <w:tcW w:w="37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A783B" w:rsidRPr="002E3E45" w:rsidRDefault="007A783B" w:rsidP="00330A8F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>Учет затрат на производство и</w:t>
            </w:r>
          </w:p>
        </w:tc>
        <w:tc>
          <w:tcPr>
            <w:tcW w:w="14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A783B" w:rsidRPr="002E3E45" w:rsidRDefault="00A63D47" w:rsidP="00A63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A783B" w:rsidRPr="002E3E45" w:rsidTr="00330A8F">
        <w:trPr>
          <w:trHeight w:hRule="exact" w:val="768"/>
        </w:trPr>
        <w:tc>
          <w:tcPr>
            <w:tcW w:w="21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783B" w:rsidRPr="002E3E45" w:rsidRDefault="007A783B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783B" w:rsidRPr="002E3E45" w:rsidRDefault="007A783B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783B" w:rsidRPr="002E3E45" w:rsidRDefault="007A783B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783B" w:rsidRPr="002E3E45" w:rsidRDefault="007A783B" w:rsidP="00330A8F">
            <w:pPr>
              <w:pStyle w:val="21"/>
              <w:shd w:val="clear" w:color="auto" w:fill="auto"/>
              <w:jc w:val="lef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>инвестиций;</w:t>
            </w:r>
          </w:p>
          <w:p w:rsidR="007A783B" w:rsidRPr="002E3E45" w:rsidRDefault="007A783B" w:rsidP="00330A8F">
            <w:pPr>
              <w:pStyle w:val="21"/>
              <w:shd w:val="clear" w:color="auto" w:fill="auto"/>
              <w:jc w:val="lef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>-порядок учета финансовых вложений и ценных бумаг;</w:t>
            </w:r>
          </w:p>
        </w:tc>
        <w:tc>
          <w:tcPr>
            <w:tcW w:w="37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783B" w:rsidRPr="002E3E45" w:rsidRDefault="007A783B" w:rsidP="00330A8F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>калькулирование себестоимости</w:t>
            </w:r>
          </w:p>
        </w:tc>
        <w:tc>
          <w:tcPr>
            <w:tcW w:w="14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783B" w:rsidRPr="002E3E45" w:rsidRDefault="007A783B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83B" w:rsidRPr="002E3E45" w:rsidTr="00330A8F">
        <w:trPr>
          <w:trHeight w:hRule="exact" w:val="264"/>
        </w:trPr>
        <w:tc>
          <w:tcPr>
            <w:tcW w:w="21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783B" w:rsidRPr="002E3E45" w:rsidRDefault="007A783B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783B" w:rsidRPr="002E3E45" w:rsidRDefault="007A783B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783B" w:rsidRPr="002E3E45" w:rsidRDefault="007A783B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783B" w:rsidRPr="002E3E45" w:rsidRDefault="007A783B" w:rsidP="00330A8F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>- изучить порядок учета</w:t>
            </w:r>
          </w:p>
        </w:tc>
        <w:tc>
          <w:tcPr>
            <w:tcW w:w="37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783B" w:rsidRPr="002E3E45" w:rsidRDefault="006C026D" w:rsidP="00330A8F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>
              <w:rPr>
                <w:rStyle w:val="2100"/>
                <w:color w:val="000000"/>
                <w:sz w:val="24"/>
                <w:szCs w:val="24"/>
              </w:rPr>
              <w:t>Тема 5</w:t>
            </w:r>
            <w:r w:rsidR="007A783B" w:rsidRPr="002E3E45">
              <w:rPr>
                <w:rStyle w:val="2100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783B" w:rsidRPr="002E3E45" w:rsidRDefault="007A783B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83B" w:rsidRPr="002E3E45" w:rsidTr="00A63D47">
        <w:trPr>
          <w:trHeight w:hRule="exact" w:val="480"/>
        </w:trPr>
        <w:tc>
          <w:tcPr>
            <w:tcW w:w="21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783B" w:rsidRPr="002E3E45" w:rsidRDefault="007A783B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783B" w:rsidRPr="002E3E45" w:rsidRDefault="007A783B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783B" w:rsidRPr="002E3E45" w:rsidRDefault="007A783B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A783B" w:rsidRPr="002E3E45" w:rsidRDefault="007A783B" w:rsidP="00330A8F">
            <w:pPr>
              <w:pStyle w:val="21"/>
              <w:shd w:val="clear" w:color="auto" w:fill="auto"/>
              <w:spacing w:line="254" w:lineRule="exact"/>
              <w:jc w:val="lef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>материально-производственных запасов: понятие, классификацию и</w:t>
            </w:r>
          </w:p>
        </w:tc>
        <w:tc>
          <w:tcPr>
            <w:tcW w:w="37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783B" w:rsidRPr="002E3E45" w:rsidRDefault="007A783B" w:rsidP="00330A8F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>Учет готовой продукции</w:t>
            </w:r>
          </w:p>
        </w:tc>
        <w:tc>
          <w:tcPr>
            <w:tcW w:w="14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A783B" w:rsidRPr="002E3E45" w:rsidRDefault="00B36581" w:rsidP="00A63D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A783B" w:rsidRPr="002E3E45" w:rsidTr="00330A8F">
        <w:trPr>
          <w:trHeight w:hRule="exact" w:val="278"/>
        </w:trPr>
        <w:tc>
          <w:tcPr>
            <w:tcW w:w="21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783B" w:rsidRPr="002E3E45" w:rsidRDefault="007A783B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783B" w:rsidRPr="002E3E45" w:rsidRDefault="007A783B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783B" w:rsidRPr="002E3E45" w:rsidRDefault="007A783B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A783B" w:rsidRPr="002E3E45" w:rsidRDefault="007A783B" w:rsidP="00330A8F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>оценку материально-</w:t>
            </w:r>
          </w:p>
        </w:tc>
        <w:tc>
          <w:tcPr>
            <w:tcW w:w="37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C026D" w:rsidRDefault="007A783B" w:rsidP="006C026D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 xml:space="preserve">Тема </w:t>
            </w:r>
            <w:r w:rsidR="006C026D">
              <w:rPr>
                <w:rStyle w:val="2100"/>
                <w:color w:val="000000"/>
                <w:sz w:val="24"/>
                <w:szCs w:val="24"/>
              </w:rPr>
              <w:t>6</w:t>
            </w:r>
            <w:r w:rsidRPr="002E3E45">
              <w:rPr>
                <w:rStyle w:val="2100"/>
                <w:color w:val="000000"/>
                <w:sz w:val="24"/>
                <w:szCs w:val="24"/>
              </w:rPr>
              <w:t>.</w:t>
            </w:r>
          </w:p>
          <w:p w:rsidR="007A783B" w:rsidRPr="002E3E45" w:rsidRDefault="007A783B" w:rsidP="006C026D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 xml:space="preserve">Учет </w:t>
            </w:r>
            <w:proofErr w:type="gramStart"/>
            <w:r w:rsidRPr="002E3E45">
              <w:rPr>
                <w:rStyle w:val="2100"/>
                <w:color w:val="000000"/>
                <w:sz w:val="24"/>
                <w:szCs w:val="24"/>
              </w:rPr>
              <w:t>дебиторской</w:t>
            </w:r>
            <w:proofErr w:type="gramEnd"/>
            <w:r w:rsidRPr="002E3E45">
              <w:rPr>
                <w:rStyle w:val="2100"/>
                <w:color w:val="000000"/>
                <w:sz w:val="24"/>
                <w:szCs w:val="24"/>
              </w:rPr>
              <w:t xml:space="preserve"> и</w:t>
            </w:r>
          </w:p>
        </w:tc>
        <w:tc>
          <w:tcPr>
            <w:tcW w:w="14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783B" w:rsidRPr="002E3E45" w:rsidRDefault="007A783B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83B" w:rsidRPr="002E3E45" w:rsidTr="00B36581">
        <w:trPr>
          <w:trHeight w:hRule="exact" w:val="509"/>
        </w:trPr>
        <w:tc>
          <w:tcPr>
            <w:tcW w:w="21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783B" w:rsidRPr="002E3E45" w:rsidRDefault="007A783B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783B" w:rsidRPr="002E3E45" w:rsidRDefault="007A783B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783B" w:rsidRPr="002E3E45" w:rsidRDefault="007A783B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783B" w:rsidRPr="002E3E45" w:rsidRDefault="007A783B" w:rsidP="00330A8F">
            <w:pPr>
              <w:pStyle w:val="21"/>
              <w:shd w:val="clear" w:color="auto" w:fill="auto"/>
              <w:spacing w:line="254" w:lineRule="exact"/>
              <w:jc w:val="lef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>производственных запасов; документальное оформление</w:t>
            </w:r>
          </w:p>
        </w:tc>
        <w:tc>
          <w:tcPr>
            <w:tcW w:w="37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783B" w:rsidRPr="002E3E45" w:rsidRDefault="007A783B" w:rsidP="00330A8F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>кредиторской задолженности</w:t>
            </w:r>
          </w:p>
        </w:tc>
        <w:tc>
          <w:tcPr>
            <w:tcW w:w="14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A783B" w:rsidRPr="002E3E45" w:rsidRDefault="00B36581" w:rsidP="00B36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A783B" w:rsidRPr="002E3E45" w:rsidTr="00330A8F">
        <w:trPr>
          <w:trHeight w:hRule="exact" w:val="504"/>
        </w:trPr>
        <w:tc>
          <w:tcPr>
            <w:tcW w:w="21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783B" w:rsidRPr="002E3E45" w:rsidRDefault="007A783B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783B" w:rsidRPr="002E3E45" w:rsidRDefault="007A783B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783B" w:rsidRPr="002E3E45" w:rsidRDefault="007A783B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A783B" w:rsidRPr="002E3E45" w:rsidRDefault="007A783B" w:rsidP="00330A8F">
            <w:pPr>
              <w:pStyle w:val="21"/>
              <w:shd w:val="clear" w:color="auto" w:fill="auto"/>
              <w:jc w:val="left"/>
              <w:rPr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 xml:space="preserve">поступления и расхода </w:t>
            </w:r>
            <w:proofErr w:type="spellStart"/>
            <w:r w:rsidRPr="002E3E45">
              <w:rPr>
                <w:rStyle w:val="2100"/>
                <w:color w:val="000000"/>
                <w:sz w:val="24"/>
                <w:szCs w:val="24"/>
              </w:rPr>
              <w:t>материально</w:t>
            </w:r>
            <w:r w:rsidRPr="002E3E45">
              <w:rPr>
                <w:rStyle w:val="2100"/>
                <w:color w:val="000000"/>
                <w:sz w:val="24"/>
                <w:szCs w:val="24"/>
              </w:rPr>
              <w:softHyphen/>
              <w:t>производственных</w:t>
            </w:r>
            <w:proofErr w:type="spellEnd"/>
            <w:r w:rsidRPr="002E3E45">
              <w:rPr>
                <w:rStyle w:val="2100"/>
                <w:color w:val="000000"/>
                <w:sz w:val="24"/>
                <w:szCs w:val="24"/>
              </w:rPr>
              <w:t xml:space="preserve"> запасов; учет</w:t>
            </w:r>
          </w:p>
        </w:tc>
        <w:tc>
          <w:tcPr>
            <w:tcW w:w="37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783B" w:rsidRPr="002E3E45" w:rsidRDefault="007A783B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A783B" w:rsidRPr="002E3E45" w:rsidRDefault="007A783B" w:rsidP="00330A8F">
            <w:pPr>
              <w:pStyle w:val="21"/>
              <w:shd w:val="clear" w:color="auto" w:fill="auto"/>
              <w:spacing w:line="210" w:lineRule="exact"/>
              <w:rPr>
                <w:sz w:val="24"/>
                <w:szCs w:val="24"/>
              </w:rPr>
            </w:pPr>
          </w:p>
        </w:tc>
      </w:tr>
      <w:tr w:rsidR="007A783B" w:rsidRPr="002E3E45" w:rsidTr="00330A8F">
        <w:trPr>
          <w:trHeight w:hRule="exact" w:val="567"/>
        </w:trPr>
        <w:tc>
          <w:tcPr>
            <w:tcW w:w="21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A783B" w:rsidRPr="002E3E45" w:rsidRDefault="007A783B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A783B" w:rsidRPr="002E3E45" w:rsidRDefault="007A783B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A783B" w:rsidRPr="002E3E45" w:rsidRDefault="007A783B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A783B" w:rsidRPr="002E3E45" w:rsidRDefault="007A783B" w:rsidP="00330A8F">
            <w:pPr>
              <w:pStyle w:val="21"/>
              <w:shd w:val="clear" w:color="auto" w:fill="auto"/>
              <w:spacing w:line="245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 xml:space="preserve">материалов на </w:t>
            </w:r>
            <w:proofErr w:type="gramStart"/>
            <w:r w:rsidRPr="002E3E45">
              <w:rPr>
                <w:rStyle w:val="2100"/>
                <w:color w:val="000000"/>
                <w:sz w:val="24"/>
                <w:szCs w:val="24"/>
              </w:rPr>
              <w:t>складе</w:t>
            </w:r>
            <w:proofErr w:type="gramEnd"/>
            <w:r w:rsidRPr="002E3E45">
              <w:rPr>
                <w:rStyle w:val="2100"/>
                <w:color w:val="000000"/>
                <w:sz w:val="24"/>
                <w:szCs w:val="24"/>
              </w:rPr>
              <w:t xml:space="preserve"> и в бухгалтерии; синтетический учет</w:t>
            </w:r>
            <w:r w:rsidR="00697806" w:rsidRPr="002E3E45">
              <w:rPr>
                <w:rStyle w:val="2100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D3AB3" w:rsidRPr="002E3E45">
              <w:rPr>
                <w:rStyle w:val="2100"/>
                <w:color w:val="000000"/>
                <w:sz w:val="24"/>
                <w:szCs w:val="24"/>
              </w:rPr>
              <w:t>вижения</w:t>
            </w:r>
            <w:proofErr w:type="spellEnd"/>
            <w:r w:rsidR="00DD3AB3" w:rsidRPr="002E3E45">
              <w:rPr>
                <w:rStyle w:val="2100"/>
                <w:color w:val="000000"/>
                <w:sz w:val="24"/>
                <w:szCs w:val="24"/>
              </w:rPr>
              <w:t xml:space="preserve"> материалов</w:t>
            </w:r>
          </w:p>
          <w:p w:rsidR="00DD3AB3" w:rsidRPr="002E3E45" w:rsidRDefault="00DD3AB3" w:rsidP="00330A8F">
            <w:pPr>
              <w:pStyle w:val="21"/>
              <w:shd w:val="clear" w:color="auto" w:fill="auto"/>
              <w:spacing w:line="245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</w:p>
          <w:p w:rsidR="00DD3AB3" w:rsidRPr="002E3E45" w:rsidRDefault="00DD3AB3" w:rsidP="00330A8F">
            <w:pPr>
              <w:pStyle w:val="21"/>
              <w:shd w:val="clear" w:color="auto" w:fill="auto"/>
              <w:spacing w:line="245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r w:rsidRPr="002E3E45">
              <w:rPr>
                <w:rStyle w:val="2100"/>
                <w:color w:val="000000"/>
                <w:sz w:val="24"/>
                <w:szCs w:val="24"/>
              </w:rPr>
              <w:t xml:space="preserve"> учет </w:t>
            </w:r>
          </w:p>
          <w:p w:rsidR="00DD3AB3" w:rsidRPr="002E3E45" w:rsidRDefault="00DD3AB3" w:rsidP="00330A8F">
            <w:pPr>
              <w:pStyle w:val="21"/>
              <w:shd w:val="clear" w:color="auto" w:fill="auto"/>
              <w:spacing w:line="245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</w:p>
          <w:p w:rsidR="00697806" w:rsidRPr="002E3E45" w:rsidRDefault="00697806" w:rsidP="00330A8F">
            <w:pPr>
              <w:pStyle w:val="21"/>
              <w:shd w:val="clear" w:color="auto" w:fill="auto"/>
              <w:spacing w:line="245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</w:p>
          <w:p w:rsidR="00697806" w:rsidRPr="002E3E45" w:rsidRDefault="00697806" w:rsidP="00330A8F">
            <w:pPr>
              <w:pStyle w:val="21"/>
              <w:shd w:val="clear" w:color="auto" w:fill="auto"/>
              <w:spacing w:line="245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</w:p>
          <w:p w:rsidR="00697806" w:rsidRPr="002E3E45" w:rsidRDefault="00697806" w:rsidP="00330A8F">
            <w:pPr>
              <w:pStyle w:val="21"/>
              <w:shd w:val="clear" w:color="auto" w:fill="auto"/>
              <w:spacing w:line="245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</w:p>
          <w:p w:rsidR="00697806" w:rsidRPr="002E3E45" w:rsidRDefault="00697806" w:rsidP="00330A8F">
            <w:pPr>
              <w:pStyle w:val="21"/>
              <w:shd w:val="clear" w:color="auto" w:fill="auto"/>
              <w:spacing w:line="245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</w:p>
          <w:p w:rsidR="00697806" w:rsidRPr="002E3E45" w:rsidRDefault="00697806" w:rsidP="00330A8F">
            <w:pPr>
              <w:pStyle w:val="21"/>
              <w:shd w:val="clear" w:color="auto" w:fill="auto"/>
              <w:spacing w:line="245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</w:p>
          <w:p w:rsidR="00697806" w:rsidRPr="002E3E45" w:rsidRDefault="00697806" w:rsidP="00330A8F">
            <w:pPr>
              <w:pStyle w:val="21"/>
              <w:shd w:val="clear" w:color="auto" w:fill="auto"/>
              <w:spacing w:line="245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</w:p>
          <w:p w:rsidR="00697806" w:rsidRPr="002E3E45" w:rsidRDefault="00697806" w:rsidP="00330A8F">
            <w:pPr>
              <w:pStyle w:val="21"/>
              <w:shd w:val="clear" w:color="auto" w:fill="auto"/>
              <w:spacing w:line="245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37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A783B" w:rsidRPr="002E3E45" w:rsidRDefault="007A783B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783B" w:rsidRPr="002E3E45" w:rsidRDefault="007A783B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A8F" w:rsidRPr="002E3E45" w:rsidTr="00B36581">
        <w:trPr>
          <w:trHeight w:val="139"/>
        </w:trPr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30A8F" w:rsidRPr="002E3E45" w:rsidRDefault="00330A8F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A8F" w:rsidRPr="002E3E45" w:rsidRDefault="00330A8F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A8F" w:rsidRPr="002E3E45" w:rsidRDefault="00330A8F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A8F" w:rsidRPr="002E3E45" w:rsidRDefault="00330A8F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0A8F" w:rsidRPr="002E3E45" w:rsidRDefault="00330A8F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A8F" w:rsidRPr="002E3E45" w:rsidRDefault="00B36581" w:rsidP="00B36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697806" w:rsidRPr="002E3E45" w:rsidTr="00330A8F">
        <w:trPr>
          <w:trHeight w:hRule="exact" w:val="86"/>
        </w:trPr>
        <w:tc>
          <w:tcPr>
            <w:tcW w:w="21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97806" w:rsidRPr="002E3E45" w:rsidRDefault="00697806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806" w:rsidRPr="002E3E45" w:rsidRDefault="00697806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806" w:rsidRPr="002E3E45" w:rsidRDefault="00697806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97806" w:rsidRPr="002E3E45" w:rsidRDefault="00697806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97806" w:rsidRPr="002E3E45" w:rsidRDefault="00697806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97806" w:rsidRPr="002E3E45" w:rsidRDefault="00697806" w:rsidP="00330A8F">
            <w:pPr>
              <w:pStyle w:val="51"/>
              <w:shd w:val="clear" w:color="auto" w:fill="auto"/>
              <w:spacing w:before="0"/>
              <w:ind w:left="6100"/>
              <w:jc w:val="left"/>
              <w:rPr>
                <w:sz w:val="24"/>
                <w:szCs w:val="24"/>
              </w:rPr>
            </w:pPr>
            <w:proofErr w:type="spellStart"/>
            <w:r w:rsidRPr="002E3E45">
              <w:rPr>
                <w:rStyle w:val="5"/>
                <w:color w:val="000000"/>
                <w:sz w:val="24"/>
                <w:szCs w:val="24"/>
              </w:rPr>
              <w:t>ния</w:t>
            </w:r>
            <w:proofErr w:type="spellEnd"/>
            <w:r w:rsidRPr="002E3E45">
              <w:rPr>
                <w:rStyle w:val="5"/>
                <w:color w:val="000000"/>
                <w:sz w:val="24"/>
                <w:szCs w:val="24"/>
              </w:rPr>
              <w:t xml:space="preserve"> материалов; учет</w:t>
            </w:r>
          </w:p>
          <w:p w:rsidR="00697806" w:rsidRPr="002E3E45" w:rsidRDefault="00697806" w:rsidP="00330A8F">
            <w:pPr>
              <w:pStyle w:val="51"/>
              <w:shd w:val="clear" w:color="auto" w:fill="auto"/>
              <w:spacing w:before="0"/>
              <w:ind w:left="6100"/>
              <w:jc w:val="left"/>
              <w:rPr>
                <w:sz w:val="24"/>
                <w:szCs w:val="24"/>
              </w:rPr>
            </w:pPr>
            <w:r w:rsidRPr="002E3E45">
              <w:rPr>
                <w:rStyle w:val="5"/>
                <w:color w:val="000000"/>
                <w:sz w:val="24"/>
                <w:szCs w:val="24"/>
              </w:rPr>
              <w:t>транспортно-заготовительных</w:t>
            </w:r>
          </w:p>
          <w:p w:rsidR="00697806" w:rsidRPr="002E3E45" w:rsidRDefault="00697806" w:rsidP="00330A8F">
            <w:pPr>
              <w:pStyle w:val="51"/>
              <w:shd w:val="clear" w:color="auto" w:fill="auto"/>
              <w:spacing w:before="0"/>
              <w:ind w:left="6100"/>
              <w:jc w:val="left"/>
              <w:rPr>
                <w:sz w:val="24"/>
                <w:szCs w:val="24"/>
              </w:rPr>
            </w:pPr>
            <w:r w:rsidRPr="002E3E45">
              <w:rPr>
                <w:rStyle w:val="5"/>
                <w:color w:val="000000"/>
                <w:sz w:val="24"/>
                <w:szCs w:val="24"/>
              </w:rPr>
              <w:t>расходов;</w:t>
            </w:r>
          </w:p>
          <w:p w:rsidR="00697806" w:rsidRPr="002E3E45" w:rsidRDefault="00697806" w:rsidP="00330A8F">
            <w:pPr>
              <w:pStyle w:val="51"/>
              <w:numPr>
                <w:ilvl w:val="0"/>
                <w:numId w:val="6"/>
              </w:numPr>
              <w:shd w:val="clear" w:color="auto" w:fill="auto"/>
              <w:tabs>
                <w:tab w:val="left" w:pos="6307"/>
              </w:tabs>
              <w:spacing w:before="0"/>
              <w:ind w:left="6100" w:right="5360"/>
              <w:jc w:val="left"/>
              <w:rPr>
                <w:sz w:val="24"/>
                <w:szCs w:val="24"/>
              </w:rPr>
            </w:pPr>
            <w:r w:rsidRPr="002E3E45">
              <w:rPr>
                <w:rStyle w:val="5"/>
                <w:color w:val="000000"/>
                <w:sz w:val="24"/>
                <w:szCs w:val="24"/>
              </w:rPr>
              <w:t>изучить организацию учета кассовых операций, денежных документов и переводов в пути; учет денежных средств на расчетных и специальных счетах;</w:t>
            </w:r>
          </w:p>
          <w:p w:rsidR="00697806" w:rsidRPr="002E3E45" w:rsidRDefault="00697806" w:rsidP="00330A8F">
            <w:pPr>
              <w:pStyle w:val="51"/>
              <w:numPr>
                <w:ilvl w:val="0"/>
                <w:numId w:val="6"/>
              </w:numPr>
              <w:shd w:val="clear" w:color="auto" w:fill="auto"/>
              <w:tabs>
                <w:tab w:val="left" w:pos="6302"/>
              </w:tabs>
              <w:spacing w:before="0"/>
              <w:ind w:left="6100" w:right="5360"/>
              <w:jc w:val="left"/>
              <w:rPr>
                <w:sz w:val="24"/>
                <w:szCs w:val="24"/>
              </w:rPr>
            </w:pPr>
            <w:r w:rsidRPr="002E3E45">
              <w:rPr>
                <w:rStyle w:val="5"/>
                <w:color w:val="000000"/>
                <w:sz w:val="24"/>
                <w:szCs w:val="24"/>
              </w:rPr>
              <w:t>изучить особенности учета кассовых операций в иностранной валюте и операций по валютным счетам;</w:t>
            </w:r>
          </w:p>
          <w:p w:rsidR="00697806" w:rsidRPr="002E3E45" w:rsidRDefault="00697806" w:rsidP="00330A8F">
            <w:pPr>
              <w:pStyle w:val="21"/>
              <w:shd w:val="clear" w:color="auto" w:fill="auto"/>
              <w:spacing w:line="245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</w:p>
          <w:p w:rsidR="00697806" w:rsidRPr="002E3E45" w:rsidRDefault="00697806" w:rsidP="00330A8F">
            <w:pPr>
              <w:pStyle w:val="21"/>
              <w:shd w:val="clear" w:color="auto" w:fill="auto"/>
              <w:spacing w:line="245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</w:p>
        </w:tc>
        <w:tc>
          <w:tcPr>
            <w:tcW w:w="373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97806" w:rsidRPr="002E3E45" w:rsidRDefault="00697806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97806" w:rsidRPr="002E3E45" w:rsidRDefault="00697806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8"/>
        <w:tblpPr w:leftFromText="180" w:rightFromText="180" w:vertAnchor="page" w:horzAnchor="margin" w:tblpY="596"/>
        <w:tblW w:w="0" w:type="auto"/>
        <w:tblLook w:val="04A0" w:firstRow="1" w:lastRow="0" w:firstColumn="1" w:lastColumn="0" w:noHBand="0" w:noVBand="1"/>
      </w:tblPr>
      <w:tblGrid>
        <w:gridCol w:w="2127"/>
        <w:gridCol w:w="2409"/>
        <w:gridCol w:w="1418"/>
        <w:gridCol w:w="3714"/>
        <w:gridCol w:w="3940"/>
        <w:gridCol w:w="1418"/>
      </w:tblGrid>
      <w:tr w:rsidR="00DD3AB3" w:rsidTr="00330A8F">
        <w:tc>
          <w:tcPr>
            <w:tcW w:w="2127" w:type="dxa"/>
          </w:tcPr>
          <w:p w:rsidR="00DD3AB3" w:rsidRDefault="00DD3AB3" w:rsidP="00330A8F"/>
        </w:tc>
        <w:tc>
          <w:tcPr>
            <w:tcW w:w="2409" w:type="dxa"/>
          </w:tcPr>
          <w:p w:rsidR="00DD3AB3" w:rsidRDefault="00DD3AB3" w:rsidP="00330A8F"/>
        </w:tc>
        <w:tc>
          <w:tcPr>
            <w:tcW w:w="1418" w:type="dxa"/>
          </w:tcPr>
          <w:p w:rsidR="00DD3AB3" w:rsidRDefault="00DD3AB3" w:rsidP="00330A8F"/>
          <w:p w:rsidR="00DD3AB3" w:rsidRDefault="00DD3AB3" w:rsidP="00330A8F"/>
          <w:p w:rsidR="00DD3AB3" w:rsidRDefault="00DD3AB3" w:rsidP="00330A8F"/>
          <w:p w:rsidR="00DD3AB3" w:rsidRDefault="00DD3AB3" w:rsidP="00330A8F"/>
          <w:p w:rsidR="00DD3AB3" w:rsidRDefault="00DD3AB3" w:rsidP="00330A8F"/>
          <w:p w:rsidR="00DD3AB3" w:rsidRDefault="00DD3AB3" w:rsidP="00330A8F"/>
        </w:tc>
        <w:tc>
          <w:tcPr>
            <w:tcW w:w="3714" w:type="dxa"/>
          </w:tcPr>
          <w:p w:rsidR="00DD3AB3" w:rsidRPr="002E3E45" w:rsidRDefault="00DD3AB3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E45">
              <w:rPr>
                <w:rFonts w:ascii="Times New Roman" w:hAnsi="Times New Roman" w:cs="Times New Roman"/>
                <w:sz w:val="24"/>
                <w:szCs w:val="24"/>
              </w:rPr>
              <w:t>Учет транспортно-заготовительных расходов;</w:t>
            </w:r>
          </w:p>
          <w:p w:rsidR="00DD3AB3" w:rsidRPr="002E3E45" w:rsidRDefault="00DD3AB3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E45">
              <w:rPr>
                <w:rFonts w:ascii="Times New Roman" w:hAnsi="Times New Roman" w:cs="Times New Roman"/>
                <w:sz w:val="24"/>
                <w:szCs w:val="24"/>
              </w:rPr>
              <w:t xml:space="preserve">- изучить учет кассовых операций, денежных документов и переводов в пути; учет денежных средств на расчетных и </w:t>
            </w:r>
            <w:r w:rsidR="00D33C8B" w:rsidRPr="002E3E45">
              <w:rPr>
                <w:rFonts w:ascii="Times New Roman" w:hAnsi="Times New Roman" w:cs="Times New Roman"/>
                <w:sz w:val="24"/>
                <w:szCs w:val="24"/>
              </w:rPr>
              <w:t>специальных счетах;</w:t>
            </w:r>
          </w:p>
          <w:p w:rsidR="00D33C8B" w:rsidRPr="002E3E45" w:rsidRDefault="00D33C8B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E45">
              <w:rPr>
                <w:rFonts w:ascii="Times New Roman" w:hAnsi="Times New Roman" w:cs="Times New Roman"/>
                <w:sz w:val="24"/>
                <w:szCs w:val="24"/>
              </w:rPr>
              <w:t>- изучить особенности учета кассовых операций  в иностранной валюте и операций по валютным счетам;</w:t>
            </w:r>
          </w:p>
          <w:p w:rsidR="00D33C8B" w:rsidRPr="002E3E45" w:rsidRDefault="00D33C8B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E45">
              <w:rPr>
                <w:rFonts w:ascii="Times New Roman" w:hAnsi="Times New Roman" w:cs="Times New Roman"/>
                <w:sz w:val="24"/>
                <w:szCs w:val="24"/>
              </w:rPr>
              <w:t>- изучить порядок учета затрат на производство и калькулирование себестоимости: систему учета производственных затрат и их классификацию; сводный учет затрат на производство, обслуживание производства и управление;</w:t>
            </w:r>
          </w:p>
          <w:p w:rsidR="00D33C8B" w:rsidRPr="002E3E45" w:rsidRDefault="00D33C8B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615" w:rsidRPr="002E3E45" w:rsidRDefault="00256064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E45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учета и распределения затрат вспомогательного производства; </w:t>
            </w:r>
          </w:p>
          <w:p w:rsidR="00256064" w:rsidRPr="002E3E45" w:rsidRDefault="00256064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E45">
              <w:rPr>
                <w:rFonts w:ascii="Times New Roman" w:hAnsi="Times New Roman" w:cs="Times New Roman"/>
                <w:sz w:val="24"/>
                <w:szCs w:val="24"/>
              </w:rPr>
              <w:t>Учет потерь и непроизводственных расходов; учет и оценка незавершенного производства; калькуляция себестоимости продукции;</w:t>
            </w:r>
          </w:p>
          <w:p w:rsidR="00256064" w:rsidRPr="002E3E45" w:rsidRDefault="00256064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E3E45">
              <w:rPr>
                <w:rFonts w:ascii="Times New Roman" w:hAnsi="Times New Roman" w:cs="Times New Roman"/>
                <w:sz w:val="24"/>
                <w:szCs w:val="24"/>
              </w:rPr>
              <w:t>Ознакомится</w:t>
            </w:r>
            <w:proofErr w:type="gramEnd"/>
            <w:r w:rsidRPr="002E3E45">
              <w:rPr>
                <w:rFonts w:ascii="Times New Roman" w:hAnsi="Times New Roman" w:cs="Times New Roman"/>
                <w:sz w:val="24"/>
                <w:szCs w:val="24"/>
              </w:rPr>
              <w:t xml:space="preserve"> с характеристикой готовой продукции, ее оценкой и синтетическим учетом; технологией реализации готовой продукции; учетом выручки от реализации продукции;</w:t>
            </w:r>
          </w:p>
          <w:p w:rsidR="00256064" w:rsidRPr="002E3E45" w:rsidRDefault="00256064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E45">
              <w:rPr>
                <w:rFonts w:ascii="Times New Roman" w:hAnsi="Times New Roman" w:cs="Times New Roman"/>
                <w:sz w:val="24"/>
                <w:szCs w:val="24"/>
              </w:rPr>
              <w:t>- учетом расходов по реализации продукции;</w:t>
            </w:r>
          </w:p>
          <w:p w:rsidR="00256064" w:rsidRPr="002E3E45" w:rsidRDefault="00256064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E45">
              <w:rPr>
                <w:rFonts w:ascii="Times New Roman" w:hAnsi="Times New Roman" w:cs="Times New Roman"/>
                <w:sz w:val="24"/>
                <w:szCs w:val="24"/>
              </w:rPr>
              <w:t xml:space="preserve">- изучить порядок учета </w:t>
            </w:r>
            <w:r w:rsidRPr="002E3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дебиторской и кредиторской задолженности и формы расчетов; учет расчетов с работниками по прочим операциям и расчетов с подотчетными лицами.</w:t>
            </w:r>
          </w:p>
          <w:p w:rsidR="00256064" w:rsidRPr="002E3E45" w:rsidRDefault="00256064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E45">
              <w:rPr>
                <w:rFonts w:ascii="Times New Roman" w:hAnsi="Times New Roman" w:cs="Times New Roman"/>
                <w:sz w:val="24"/>
                <w:szCs w:val="24"/>
              </w:rPr>
              <w:t>- иметь практические навыки и проводить учет денежных средств на расчетных и специальных счетах; учитывать особенности введения кассовых операций по валютным счетам; оформлять</w:t>
            </w:r>
            <w:r w:rsidR="005E23BC" w:rsidRPr="002E3E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E45">
              <w:rPr>
                <w:rFonts w:ascii="Times New Roman" w:hAnsi="Times New Roman" w:cs="Times New Roman"/>
                <w:sz w:val="24"/>
                <w:szCs w:val="24"/>
              </w:rPr>
              <w:t>денежные и кассовые документы; заполнять кассовую книгу и отчет кассира; проводить учет нематериальных активов;</w:t>
            </w:r>
          </w:p>
          <w:p w:rsidR="005E23BC" w:rsidRPr="002E3E45" w:rsidRDefault="005E23BC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E45">
              <w:rPr>
                <w:rFonts w:ascii="Times New Roman" w:hAnsi="Times New Roman" w:cs="Times New Roman"/>
                <w:sz w:val="24"/>
                <w:szCs w:val="24"/>
              </w:rPr>
              <w:t>- проводить учет долгосрочных инвестиций;</w:t>
            </w:r>
          </w:p>
          <w:p w:rsidR="005E23BC" w:rsidRPr="002E3E45" w:rsidRDefault="005E23BC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E45">
              <w:rPr>
                <w:rFonts w:ascii="Times New Roman" w:hAnsi="Times New Roman" w:cs="Times New Roman"/>
                <w:sz w:val="24"/>
                <w:szCs w:val="24"/>
              </w:rPr>
              <w:t xml:space="preserve">- проводить учет финансовых вложений и ценных бумаг; проводить учет материально-производственных запасов; проводить учет материалов на складе и в бухгалтерии; </w:t>
            </w:r>
          </w:p>
          <w:p w:rsidR="005E23BC" w:rsidRPr="002E3E45" w:rsidRDefault="005E23BC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E45">
              <w:rPr>
                <w:rFonts w:ascii="Times New Roman" w:hAnsi="Times New Roman" w:cs="Times New Roman"/>
                <w:sz w:val="24"/>
                <w:szCs w:val="24"/>
              </w:rPr>
              <w:t>Проводить учет текущих операций и расчетов.</w:t>
            </w:r>
          </w:p>
          <w:p w:rsidR="00256064" w:rsidRPr="002E3E45" w:rsidRDefault="00256064" w:rsidP="00330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C8B" w:rsidRDefault="00D33C8B" w:rsidP="00330A8F"/>
        </w:tc>
        <w:tc>
          <w:tcPr>
            <w:tcW w:w="3940" w:type="dxa"/>
          </w:tcPr>
          <w:p w:rsidR="00DD3AB3" w:rsidRDefault="00DD3AB3" w:rsidP="00330A8F"/>
        </w:tc>
        <w:tc>
          <w:tcPr>
            <w:tcW w:w="1418" w:type="dxa"/>
          </w:tcPr>
          <w:p w:rsidR="00DD3AB3" w:rsidRDefault="00DD3AB3" w:rsidP="00330A8F"/>
        </w:tc>
      </w:tr>
    </w:tbl>
    <w:p w:rsidR="007A783B" w:rsidRDefault="007A783B" w:rsidP="007A783B"/>
    <w:p w:rsidR="007A783B" w:rsidRDefault="007A783B" w:rsidP="007A783B">
      <w:pPr>
        <w:tabs>
          <w:tab w:val="left" w:pos="1335"/>
        </w:tabs>
      </w:pPr>
      <w:r>
        <w:tab/>
      </w:r>
    </w:p>
    <w:p w:rsidR="007A783B" w:rsidRDefault="007A783B" w:rsidP="007A783B">
      <w:pPr>
        <w:tabs>
          <w:tab w:val="left" w:pos="1335"/>
        </w:tabs>
      </w:pPr>
    </w:p>
    <w:p w:rsidR="007A783B" w:rsidRDefault="007A783B" w:rsidP="007A783B">
      <w:pPr>
        <w:tabs>
          <w:tab w:val="left" w:pos="1335"/>
        </w:tabs>
      </w:pPr>
      <w:r>
        <w:tab/>
      </w:r>
    </w:p>
    <w:p w:rsidR="005E23BC" w:rsidRDefault="005E23BC" w:rsidP="007A783B">
      <w:pPr>
        <w:tabs>
          <w:tab w:val="left" w:pos="1335"/>
        </w:tabs>
      </w:pPr>
    </w:p>
    <w:p w:rsidR="005E23BC" w:rsidRDefault="005E23BC" w:rsidP="007A783B">
      <w:pPr>
        <w:tabs>
          <w:tab w:val="left" w:pos="1335"/>
        </w:tabs>
      </w:pPr>
    </w:p>
    <w:p w:rsidR="005E23BC" w:rsidRDefault="005E23BC" w:rsidP="007A783B">
      <w:pPr>
        <w:tabs>
          <w:tab w:val="left" w:pos="1335"/>
        </w:tabs>
      </w:pPr>
    </w:p>
    <w:p w:rsidR="005E23BC" w:rsidRPr="00330A8F" w:rsidRDefault="005E23BC" w:rsidP="005E23BC">
      <w:pPr>
        <w:tabs>
          <w:tab w:val="left" w:pos="13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0A8F">
        <w:rPr>
          <w:rFonts w:ascii="Times New Roman" w:hAnsi="Times New Roman" w:cs="Times New Roman"/>
          <w:b/>
          <w:sz w:val="24"/>
          <w:szCs w:val="24"/>
        </w:rPr>
        <w:t>3.</w:t>
      </w:r>
      <w:r w:rsidR="006C026D">
        <w:rPr>
          <w:rFonts w:ascii="Times New Roman" w:hAnsi="Times New Roman" w:cs="Times New Roman"/>
          <w:b/>
          <w:sz w:val="24"/>
          <w:szCs w:val="24"/>
        </w:rPr>
        <w:t>3</w:t>
      </w:r>
      <w:r w:rsidRPr="00330A8F">
        <w:rPr>
          <w:rFonts w:ascii="Times New Roman" w:hAnsi="Times New Roman" w:cs="Times New Roman"/>
          <w:b/>
          <w:sz w:val="24"/>
          <w:szCs w:val="24"/>
        </w:rPr>
        <w:t xml:space="preserve"> Содержание УП 01.01 Учебная практика</w:t>
      </w:r>
    </w:p>
    <w:p w:rsidR="005E23BC" w:rsidRDefault="005E23BC" w:rsidP="005E23BC">
      <w:pPr>
        <w:tabs>
          <w:tab w:val="left" w:pos="1335"/>
        </w:tabs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10"/>
        <w:gridCol w:w="8477"/>
        <w:gridCol w:w="1522"/>
        <w:gridCol w:w="2059"/>
      </w:tblGrid>
      <w:tr w:rsidR="005E23BC" w:rsidRPr="00120099" w:rsidTr="00120099">
        <w:trPr>
          <w:trHeight w:hRule="exact" w:val="1522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E23BC" w:rsidRPr="00120099" w:rsidRDefault="005E23BC" w:rsidP="005E23BC">
            <w:pPr>
              <w:pStyle w:val="21"/>
              <w:shd w:val="clear" w:color="auto" w:fill="auto"/>
              <w:rPr>
                <w:sz w:val="24"/>
                <w:szCs w:val="24"/>
              </w:rPr>
            </w:pPr>
            <w:r w:rsidRPr="00120099">
              <w:rPr>
                <w:rStyle w:val="211"/>
                <w:color w:val="000000"/>
                <w:sz w:val="24"/>
                <w:szCs w:val="24"/>
              </w:rPr>
              <w:t>Наименование разделов учебной практики профессионального междисциплинарных курсов (МДК) и тем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E23BC" w:rsidRPr="00120099" w:rsidRDefault="005E23BC" w:rsidP="005E23BC">
            <w:pPr>
              <w:pStyle w:val="2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120099">
              <w:rPr>
                <w:rStyle w:val="211"/>
                <w:color w:val="000000"/>
                <w:sz w:val="24"/>
                <w:szCs w:val="24"/>
              </w:rPr>
              <w:t>Содержание учебной практики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E23BC" w:rsidRPr="00120099" w:rsidRDefault="005E23BC" w:rsidP="005E23BC">
            <w:pPr>
              <w:pStyle w:val="21"/>
              <w:shd w:val="clear" w:color="auto" w:fill="auto"/>
              <w:spacing w:after="120" w:line="220" w:lineRule="exact"/>
              <w:rPr>
                <w:sz w:val="24"/>
                <w:szCs w:val="24"/>
              </w:rPr>
            </w:pPr>
            <w:r w:rsidRPr="00120099">
              <w:rPr>
                <w:rStyle w:val="211"/>
                <w:color w:val="000000"/>
                <w:sz w:val="24"/>
                <w:szCs w:val="24"/>
              </w:rPr>
              <w:t>Объём</w:t>
            </w:r>
          </w:p>
          <w:p w:rsidR="005E23BC" w:rsidRPr="00120099" w:rsidRDefault="005E23BC" w:rsidP="005E23BC">
            <w:pPr>
              <w:pStyle w:val="21"/>
              <w:shd w:val="clear" w:color="auto" w:fill="auto"/>
              <w:spacing w:before="120" w:line="220" w:lineRule="exact"/>
              <w:rPr>
                <w:sz w:val="24"/>
                <w:szCs w:val="24"/>
              </w:rPr>
            </w:pPr>
            <w:r w:rsidRPr="00120099">
              <w:rPr>
                <w:rStyle w:val="211"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E23BC" w:rsidRPr="00120099" w:rsidRDefault="005E23BC" w:rsidP="005E23BC">
            <w:pPr>
              <w:pStyle w:val="21"/>
              <w:shd w:val="clear" w:color="auto" w:fill="auto"/>
              <w:rPr>
                <w:sz w:val="24"/>
                <w:szCs w:val="24"/>
              </w:rPr>
            </w:pPr>
            <w:r w:rsidRPr="00120099">
              <w:rPr>
                <w:rStyle w:val="211"/>
                <w:color w:val="000000"/>
                <w:sz w:val="24"/>
                <w:szCs w:val="24"/>
              </w:rPr>
              <w:t>Код</w:t>
            </w:r>
          </w:p>
          <w:p w:rsidR="005E23BC" w:rsidRPr="00120099" w:rsidRDefault="005E23BC" w:rsidP="005E23BC">
            <w:pPr>
              <w:pStyle w:val="21"/>
              <w:shd w:val="clear" w:color="auto" w:fill="auto"/>
              <w:jc w:val="left"/>
              <w:rPr>
                <w:sz w:val="24"/>
                <w:szCs w:val="24"/>
              </w:rPr>
            </w:pPr>
            <w:r w:rsidRPr="00120099">
              <w:rPr>
                <w:rStyle w:val="211"/>
                <w:color w:val="000000"/>
                <w:sz w:val="24"/>
                <w:szCs w:val="24"/>
              </w:rPr>
              <w:t>профессиональных</w:t>
            </w:r>
          </w:p>
          <w:p w:rsidR="005E23BC" w:rsidRPr="00120099" w:rsidRDefault="005E23BC" w:rsidP="005E23BC">
            <w:pPr>
              <w:pStyle w:val="21"/>
              <w:shd w:val="clear" w:color="auto" w:fill="auto"/>
              <w:rPr>
                <w:sz w:val="24"/>
                <w:szCs w:val="24"/>
              </w:rPr>
            </w:pPr>
            <w:r w:rsidRPr="00120099">
              <w:rPr>
                <w:rStyle w:val="211"/>
                <w:color w:val="000000"/>
                <w:sz w:val="24"/>
                <w:szCs w:val="24"/>
              </w:rPr>
              <w:t>компетенций</w:t>
            </w:r>
          </w:p>
        </w:tc>
      </w:tr>
      <w:tr w:rsidR="005E23BC" w:rsidRPr="00120099" w:rsidTr="00120099">
        <w:trPr>
          <w:trHeight w:hRule="exact" w:val="427"/>
        </w:trPr>
        <w:tc>
          <w:tcPr>
            <w:tcW w:w="1148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E23BC" w:rsidRPr="00120099" w:rsidRDefault="005E23BC" w:rsidP="005E23BC">
            <w:pPr>
              <w:pStyle w:val="21"/>
              <w:shd w:val="clear" w:color="auto" w:fill="auto"/>
              <w:spacing w:line="220" w:lineRule="exact"/>
              <w:jc w:val="left"/>
              <w:rPr>
                <w:sz w:val="24"/>
                <w:szCs w:val="24"/>
              </w:rPr>
            </w:pPr>
            <w:r w:rsidRPr="00120099">
              <w:rPr>
                <w:rStyle w:val="211"/>
                <w:color w:val="000000"/>
                <w:sz w:val="24"/>
                <w:szCs w:val="24"/>
              </w:rPr>
              <w:t>МДК 01.01 Практические основы бухгалтерского учета активов организации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E23BC" w:rsidRPr="00120099" w:rsidRDefault="005E23BC" w:rsidP="005E23BC">
            <w:pPr>
              <w:pStyle w:val="21"/>
              <w:shd w:val="clear" w:color="auto" w:fill="auto"/>
              <w:spacing w:line="220" w:lineRule="exact"/>
              <w:rPr>
                <w:sz w:val="24"/>
                <w:szCs w:val="24"/>
              </w:rPr>
            </w:pPr>
            <w:r w:rsidRPr="00120099">
              <w:rPr>
                <w:rStyle w:val="211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E23BC" w:rsidRPr="00120099" w:rsidRDefault="005E23BC" w:rsidP="005E23BC">
            <w:pPr>
              <w:rPr>
                <w:sz w:val="24"/>
                <w:szCs w:val="24"/>
              </w:rPr>
            </w:pPr>
          </w:p>
        </w:tc>
      </w:tr>
      <w:tr w:rsidR="005E23BC" w:rsidRPr="00120099" w:rsidTr="00120099">
        <w:trPr>
          <w:trHeight w:hRule="exact" w:val="2786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23BC" w:rsidRPr="00120099" w:rsidRDefault="005E23BC" w:rsidP="005E23BC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E23BC" w:rsidRPr="00120099" w:rsidRDefault="005E23BC" w:rsidP="005E23BC">
            <w:pPr>
              <w:pStyle w:val="21"/>
              <w:shd w:val="clear" w:color="auto" w:fill="auto"/>
              <w:jc w:val="left"/>
              <w:rPr>
                <w:sz w:val="24"/>
                <w:szCs w:val="24"/>
              </w:rPr>
            </w:pPr>
            <w:r w:rsidRPr="00120099">
              <w:rPr>
                <w:rStyle w:val="211"/>
                <w:color w:val="000000"/>
                <w:sz w:val="24"/>
                <w:szCs w:val="24"/>
              </w:rPr>
              <w:t>Содержание учебного материала:</w:t>
            </w:r>
          </w:p>
          <w:p w:rsidR="005E23BC" w:rsidRPr="00120099" w:rsidRDefault="005E23BC" w:rsidP="00120099">
            <w:pPr>
              <w:pStyle w:val="21"/>
              <w:shd w:val="clear" w:color="auto" w:fill="auto"/>
              <w:ind w:left="114"/>
              <w:jc w:val="both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1. Ознакомление обучающихся с программой учебной практики профессионального модуля ПМ.01 Документирование хозяйственных операций и ведение бухгалтерского учета имущества организации. Выдача задания по учебной практике и ознакомление с его содержанием. Основные требования, предъявляемые к учебной практике и оформлению ее результатов.</w:t>
            </w:r>
          </w:p>
          <w:p w:rsidR="005E23BC" w:rsidRPr="00120099" w:rsidRDefault="005E23BC" w:rsidP="00120099">
            <w:pPr>
              <w:pStyle w:val="21"/>
              <w:shd w:val="clear" w:color="auto" w:fill="auto"/>
              <w:ind w:left="114"/>
              <w:jc w:val="both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Сущность и социальная значимость специальности38.02.01 «Экономика и бухгалтерский учет (по отраслям), своей будущей профессии, проявление интереса к ней. Организация собственной деятельности, выбор типовых методов и способов выполнения профессиональных задач, оценка их эффективности и качества.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E23BC" w:rsidRPr="00120099" w:rsidRDefault="005E23BC" w:rsidP="00120099">
            <w:pPr>
              <w:pStyle w:val="21"/>
              <w:shd w:val="clear" w:color="auto" w:fill="auto"/>
              <w:spacing w:line="210" w:lineRule="exact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E23BC" w:rsidRPr="00120099" w:rsidRDefault="005E23BC" w:rsidP="005E23BC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ПК 1.1- ПК 1.4</w:t>
            </w:r>
          </w:p>
          <w:p w:rsidR="00462166" w:rsidRPr="00120099" w:rsidRDefault="00462166" w:rsidP="005E23BC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proofErr w:type="gramStart"/>
            <w:r w:rsidRPr="00120099">
              <w:rPr>
                <w:rStyle w:val="2100"/>
                <w:color w:val="000000"/>
                <w:sz w:val="24"/>
                <w:szCs w:val="24"/>
              </w:rPr>
              <w:t>ОК</w:t>
            </w:r>
            <w:proofErr w:type="gramEnd"/>
            <w:r w:rsidRPr="00120099">
              <w:rPr>
                <w:rStyle w:val="2100"/>
                <w:color w:val="000000"/>
                <w:sz w:val="24"/>
                <w:szCs w:val="24"/>
              </w:rPr>
              <w:t xml:space="preserve"> 1 ,3, 4, 6, 9</w:t>
            </w:r>
          </w:p>
          <w:p w:rsidR="00462166" w:rsidRPr="00120099" w:rsidRDefault="00462166" w:rsidP="005E23BC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ЛР 7, 10, 13, 35, 36</w:t>
            </w:r>
          </w:p>
        </w:tc>
      </w:tr>
      <w:tr w:rsidR="005E23BC" w:rsidRPr="00120099" w:rsidTr="00120099">
        <w:trPr>
          <w:trHeight w:hRule="exact" w:val="1134"/>
        </w:trPr>
        <w:tc>
          <w:tcPr>
            <w:tcW w:w="30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23BC" w:rsidRPr="00120099" w:rsidRDefault="005E23BC" w:rsidP="005E23BC">
            <w:pPr>
              <w:pStyle w:val="21"/>
              <w:shd w:val="clear" w:color="auto" w:fill="auto"/>
              <w:jc w:val="left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Тема 1.</w:t>
            </w:r>
          </w:p>
          <w:p w:rsidR="005E23BC" w:rsidRPr="00120099" w:rsidRDefault="005E23BC" w:rsidP="005E23BC">
            <w:pPr>
              <w:pStyle w:val="21"/>
              <w:shd w:val="clear" w:color="auto" w:fill="auto"/>
              <w:jc w:val="left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Учет денежных сре</w:t>
            </w:r>
            <w:proofErr w:type="gramStart"/>
            <w:r w:rsidRPr="00120099">
              <w:rPr>
                <w:rStyle w:val="2100"/>
                <w:color w:val="000000"/>
                <w:sz w:val="24"/>
                <w:szCs w:val="24"/>
              </w:rPr>
              <w:t>дств в к</w:t>
            </w:r>
            <w:proofErr w:type="gramEnd"/>
            <w:r w:rsidRPr="00120099">
              <w:rPr>
                <w:rStyle w:val="2100"/>
                <w:color w:val="000000"/>
                <w:sz w:val="24"/>
                <w:szCs w:val="24"/>
              </w:rPr>
              <w:t>ассе, на расчетных и специальных счетах в банке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23BC" w:rsidRPr="00120099" w:rsidRDefault="005E23BC" w:rsidP="00120099">
            <w:pPr>
              <w:pStyle w:val="21"/>
              <w:shd w:val="clear" w:color="auto" w:fill="auto"/>
              <w:ind w:left="256"/>
              <w:jc w:val="both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-ознакомление с организацией учета кассовых операций, денежных документов и переводов в пути</w:t>
            </w:r>
          </w:p>
          <w:p w:rsidR="005E23BC" w:rsidRPr="00120099" w:rsidRDefault="005E23BC" w:rsidP="00120099">
            <w:pPr>
              <w:pStyle w:val="21"/>
              <w:shd w:val="clear" w:color="auto" w:fill="auto"/>
              <w:ind w:left="256"/>
              <w:jc w:val="both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- изучение особенностей учета кассовых операций в иностранной валюте и операций по валютным счетам;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E23BC" w:rsidRPr="00120099" w:rsidRDefault="00B0627A" w:rsidP="00120099">
            <w:pPr>
              <w:pStyle w:val="21"/>
              <w:shd w:val="clear" w:color="auto" w:fill="auto"/>
              <w:spacing w:line="210" w:lineRule="exact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8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E23BC" w:rsidRPr="00120099" w:rsidRDefault="005E23BC" w:rsidP="005E23BC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ПК 1.1- ПК 1.4</w:t>
            </w:r>
          </w:p>
          <w:p w:rsidR="00462166" w:rsidRPr="00120099" w:rsidRDefault="00462166" w:rsidP="00462166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proofErr w:type="gramStart"/>
            <w:r w:rsidRPr="00120099">
              <w:rPr>
                <w:rStyle w:val="2100"/>
                <w:color w:val="000000"/>
                <w:sz w:val="24"/>
                <w:szCs w:val="24"/>
              </w:rPr>
              <w:t>ОК</w:t>
            </w:r>
            <w:proofErr w:type="gramEnd"/>
            <w:r w:rsidRPr="00120099">
              <w:rPr>
                <w:rStyle w:val="2100"/>
                <w:color w:val="000000"/>
                <w:sz w:val="24"/>
                <w:szCs w:val="24"/>
              </w:rPr>
              <w:t xml:space="preserve"> 1 ,3, 4, 6, 9</w:t>
            </w:r>
          </w:p>
          <w:p w:rsidR="00462166" w:rsidRPr="00120099" w:rsidRDefault="00462166" w:rsidP="00462166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ЛР 7, 10, 13, 35, 36</w:t>
            </w:r>
          </w:p>
        </w:tc>
      </w:tr>
      <w:tr w:rsidR="005E23BC" w:rsidRPr="00120099" w:rsidTr="00120099">
        <w:trPr>
          <w:trHeight w:hRule="exact" w:val="979"/>
        </w:trPr>
        <w:tc>
          <w:tcPr>
            <w:tcW w:w="301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23BC" w:rsidRPr="00120099" w:rsidRDefault="005E23BC" w:rsidP="005E23BC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E23BC" w:rsidRPr="00120099" w:rsidRDefault="005E23BC" w:rsidP="00120099">
            <w:pPr>
              <w:pStyle w:val="21"/>
              <w:shd w:val="clear" w:color="auto" w:fill="auto"/>
              <w:spacing w:line="210" w:lineRule="exact"/>
              <w:ind w:left="256"/>
              <w:jc w:val="left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 xml:space="preserve">-выполнение задания по учету кассовых операций 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E23BC" w:rsidRPr="00120099" w:rsidRDefault="00F03899" w:rsidP="00120099">
            <w:pPr>
              <w:pStyle w:val="21"/>
              <w:shd w:val="clear" w:color="auto" w:fill="auto"/>
              <w:spacing w:line="210" w:lineRule="exact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8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E23BC" w:rsidRPr="00120099" w:rsidRDefault="005E23BC" w:rsidP="005E23BC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ПК 1.1- ПК 1.4</w:t>
            </w:r>
          </w:p>
          <w:p w:rsidR="00462166" w:rsidRPr="00120099" w:rsidRDefault="00462166" w:rsidP="00462166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proofErr w:type="gramStart"/>
            <w:r w:rsidRPr="00120099">
              <w:rPr>
                <w:rStyle w:val="2100"/>
                <w:color w:val="000000"/>
                <w:sz w:val="24"/>
                <w:szCs w:val="24"/>
              </w:rPr>
              <w:t>ОК</w:t>
            </w:r>
            <w:proofErr w:type="gramEnd"/>
            <w:r w:rsidRPr="00120099">
              <w:rPr>
                <w:rStyle w:val="2100"/>
                <w:color w:val="000000"/>
                <w:sz w:val="24"/>
                <w:szCs w:val="24"/>
              </w:rPr>
              <w:t xml:space="preserve"> 1 ,3, 4, 6, 9</w:t>
            </w:r>
          </w:p>
          <w:p w:rsidR="00462166" w:rsidRPr="00120099" w:rsidRDefault="00462166" w:rsidP="00462166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ЛР 7, 10, 13, 35, 36</w:t>
            </w:r>
          </w:p>
        </w:tc>
      </w:tr>
      <w:tr w:rsidR="005E23BC" w:rsidRPr="00120099" w:rsidTr="00120099">
        <w:trPr>
          <w:trHeight w:hRule="exact" w:val="851"/>
        </w:trPr>
        <w:tc>
          <w:tcPr>
            <w:tcW w:w="30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23BC" w:rsidRPr="00120099" w:rsidRDefault="005E23BC" w:rsidP="005E23BC">
            <w:pPr>
              <w:pStyle w:val="21"/>
              <w:shd w:val="clear" w:color="auto" w:fill="auto"/>
              <w:jc w:val="left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Тема 2.</w:t>
            </w:r>
          </w:p>
          <w:p w:rsidR="005E23BC" w:rsidRPr="00120099" w:rsidRDefault="005E23BC" w:rsidP="005E23BC">
            <w:pPr>
              <w:pStyle w:val="21"/>
              <w:shd w:val="clear" w:color="auto" w:fill="auto"/>
              <w:jc w:val="left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Учет основных средств и нематериальных активов</w:t>
            </w: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E23BC" w:rsidRPr="00120099" w:rsidRDefault="005E23BC" w:rsidP="00120099">
            <w:pPr>
              <w:pStyle w:val="21"/>
              <w:shd w:val="clear" w:color="auto" w:fill="auto"/>
              <w:spacing w:line="210" w:lineRule="exact"/>
              <w:ind w:left="256"/>
              <w:jc w:val="left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-ознакомление с порядком учета внеоборотных активов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E23BC" w:rsidRPr="00120099" w:rsidRDefault="00571B3B" w:rsidP="00120099">
            <w:pPr>
              <w:pStyle w:val="21"/>
              <w:shd w:val="clear" w:color="auto" w:fill="auto"/>
              <w:spacing w:line="210" w:lineRule="exact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E23BC" w:rsidRPr="00120099" w:rsidRDefault="005E23BC" w:rsidP="005E23BC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ПК 1.1- ПК 1.4</w:t>
            </w:r>
          </w:p>
          <w:p w:rsidR="00462166" w:rsidRPr="00120099" w:rsidRDefault="00462166" w:rsidP="00462166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proofErr w:type="gramStart"/>
            <w:r w:rsidRPr="00120099">
              <w:rPr>
                <w:rStyle w:val="2100"/>
                <w:color w:val="000000"/>
                <w:sz w:val="24"/>
                <w:szCs w:val="24"/>
              </w:rPr>
              <w:t>ОК</w:t>
            </w:r>
            <w:proofErr w:type="gramEnd"/>
            <w:r w:rsidRPr="00120099">
              <w:rPr>
                <w:rStyle w:val="2100"/>
                <w:color w:val="000000"/>
                <w:sz w:val="24"/>
                <w:szCs w:val="24"/>
              </w:rPr>
              <w:t xml:space="preserve"> 1 ,3, 4, 6, 9</w:t>
            </w:r>
          </w:p>
          <w:p w:rsidR="00462166" w:rsidRPr="00120099" w:rsidRDefault="00462166" w:rsidP="00462166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ЛР 7, 10, 13, 35, 36</w:t>
            </w:r>
          </w:p>
        </w:tc>
      </w:tr>
      <w:tr w:rsidR="005E23BC" w:rsidRPr="00120099" w:rsidTr="00120099">
        <w:trPr>
          <w:trHeight w:hRule="exact" w:val="1280"/>
        </w:trPr>
        <w:tc>
          <w:tcPr>
            <w:tcW w:w="301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23BC" w:rsidRPr="00120099" w:rsidRDefault="005E23BC" w:rsidP="005E23BC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8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5E23BC" w:rsidRPr="00120099" w:rsidRDefault="005E23BC" w:rsidP="00120099">
            <w:pPr>
              <w:pStyle w:val="21"/>
              <w:shd w:val="clear" w:color="auto" w:fill="auto"/>
              <w:ind w:left="256"/>
              <w:jc w:val="left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- изучение понятия основных средств; учета выбытия и классификации основных средств;</w:t>
            </w:r>
          </w:p>
          <w:p w:rsidR="005E23BC" w:rsidRPr="00120099" w:rsidRDefault="005E23BC" w:rsidP="00120099">
            <w:pPr>
              <w:pStyle w:val="21"/>
              <w:shd w:val="clear" w:color="auto" w:fill="auto"/>
              <w:ind w:left="256"/>
              <w:jc w:val="left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оценки и переоценки основных средств; учета поступления и аренды основных средств; учета амортизации основных средств; особенности учета арендованных и сданных в аренду основных средств; понятия и классификации нематериальных активов; учета поступления и выбытия нематериальных активов;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E23BC" w:rsidRPr="00120099" w:rsidRDefault="00F03899" w:rsidP="00120099">
            <w:pPr>
              <w:pStyle w:val="21"/>
              <w:shd w:val="clear" w:color="auto" w:fill="auto"/>
              <w:spacing w:line="210" w:lineRule="exact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23BC" w:rsidRPr="00120099" w:rsidRDefault="005E23BC" w:rsidP="005E23BC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ПК 1.1- ПК 1.4</w:t>
            </w:r>
          </w:p>
          <w:p w:rsidR="00120099" w:rsidRPr="00120099" w:rsidRDefault="00120099" w:rsidP="00120099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proofErr w:type="gramStart"/>
            <w:r w:rsidRPr="00120099">
              <w:rPr>
                <w:rStyle w:val="2100"/>
                <w:color w:val="000000"/>
                <w:sz w:val="24"/>
                <w:szCs w:val="24"/>
              </w:rPr>
              <w:t>ОК</w:t>
            </w:r>
            <w:proofErr w:type="gramEnd"/>
            <w:r w:rsidRPr="00120099">
              <w:rPr>
                <w:rStyle w:val="2100"/>
                <w:color w:val="000000"/>
                <w:sz w:val="24"/>
                <w:szCs w:val="24"/>
              </w:rPr>
              <w:t xml:space="preserve"> 1 ,3, 4, 6, 9</w:t>
            </w:r>
          </w:p>
          <w:p w:rsidR="00120099" w:rsidRPr="00120099" w:rsidRDefault="00120099" w:rsidP="00120099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ЛР 7, 10, 13, 35, 36</w:t>
            </w:r>
          </w:p>
        </w:tc>
      </w:tr>
    </w:tbl>
    <w:p w:rsidR="00571B3B" w:rsidRDefault="00571B3B" w:rsidP="005E23BC">
      <w:pPr>
        <w:tabs>
          <w:tab w:val="left" w:pos="1335"/>
        </w:tabs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"/>
        <w:gridCol w:w="2974"/>
        <w:gridCol w:w="8722"/>
        <w:gridCol w:w="1277"/>
        <w:gridCol w:w="2023"/>
        <w:gridCol w:w="36"/>
      </w:tblGrid>
      <w:tr w:rsidR="00571B3B" w:rsidRPr="00120099" w:rsidTr="00E80A25">
        <w:trPr>
          <w:trHeight w:hRule="exact" w:val="996"/>
        </w:trPr>
        <w:tc>
          <w:tcPr>
            <w:tcW w:w="301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71B3B" w:rsidRPr="00120099" w:rsidRDefault="00571B3B" w:rsidP="00571B3B">
            <w:pPr>
              <w:rPr>
                <w:sz w:val="24"/>
                <w:szCs w:val="24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71B3B" w:rsidRPr="00120099" w:rsidRDefault="00571B3B" w:rsidP="00120099">
            <w:pPr>
              <w:pStyle w:val="21"/>
              <w:shd w:val="clear" w:color="auto" w:fill="auto"/>
              <w:ind w:left="256"/>
              <w:jc w:val="left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амортизации нематериальных активов;</w:t>
            </w:r>
          </w:p>
          <w:p w:rsidR="00571B3B" w:rsidRPr="00120099" w:rsidRDefault="00571B3B" w:rsidP="00120099">
            <w:pPr>
              <w:pStyle w:val="21"/>
              <w:shd w:val="clear" w:color="auto" w:fill="auto"/>
              <w:ind w:left="256"/>
              <w:jc w:val="left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 xml:space="preserve">-изучить порядок учета долгосрочных инвестиций; </w:t>
            </w:r>
            <w:proofErr w:type="gramStart"/>
            <w:r w:rsidRPr="00120099">
              <w:rPr>
                <w:rStyle w:val="2100"/>
                <w:color w:val="000000"/>
                <w:sz w:val="24"/>
                <w:szCs w:val="24"/>
              </w:rPr>
              <w:t>-п</w:t>
            </w:r>
            <w:proofErr w:type="gramEnd"/>
            <w:r w:rsidRPr="00120099">
              <w:rPr>
                <w:rStyle w:val="2100"/>
                <w:color w:val="000000"/>
                <w:sz w:val="24"/>
                <w:szCs w:val="24"/>
              </w:rPr>
              <w:t>орядок учета финансовых вложений и ценных бумаг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71B3B" w:rsidRPr="00120099" w:rsidRDefault="00571B3B" w:rsidP="00571B3B">
            <w:pPr>
              <w:rPr>
                <w:sz w:val="24"/>
                <w:szCs w:val="24"/>
              </w:rPr>
            </w:pPr>
          </w:p>
          <w:p w:rsidR="00571B3B" w:rsidRPr="00120099" w:rsidRDefault="00E42678" w:rsidP="00571B3B">
            <w:pPr>
              <w:jc w:val="center"/>
              <w:rPr>
                <w:sz w:val="24"/>
                <w:szCs w:val="24"/>
              </w:rPr>
            </w:pPr>
            <w:r w:rsidRPr="00120099">
              <w:rPr>
                <w:sz w:val="24"/>
                <w:szCs w:val="24"/>
              </w:rPr>
              <w:t>4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71B3B" w:rsidRPr="00120099" w:rsidRDefault="00571B3B" w:rsidP="00571B3B">
            <w:pPr>
              <w:rPr>
                <w:sz w:val="24"/>
                <w:szCs w:val="24"/>
              </w:rPr>
            </w:pPr>
          </w:p>
        </w:tc>
      </w:tr>
      <w:tr w:rsidR="00571B3B" w:rsidRPr="00120099" w:rsidTr="00120099">
        <w:trPr>
          <w:trHeight w:hRule="exact" w:val="831"/>
        </w:trPr>
        <w:tc>
          <w:tcPr>
            <w:tcW w:w="301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71B3B" w:rsidRPr="00120099" w:rsidRDefault="00571B3B" w:rsidP="00571B3B">
            <w:pPr>
              <w:rPr>
                <w:sz w:val="24"/>
                <w:szCs w:val="24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71B3B" w:rsidRPr="00120099" w:rsidRDefault="00571B3B" w:rsidP="00120099">
            <w:pPr>
              <w:pStyle w:val="21"/>
              <w:shd w:val="clear" w:color="auto" w:fill="auto"/>
              <w:ind w:left="256"/>
              <w:jc w:val="left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 xml:space="preserve">-выполнение задания Поступление основных средств, нематериальных активов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71B3B" w:rsidRPr="00120099" w:rsidRDefault="00B0627A" w:rsidP="00120099">
            <w:pPr>
              <w:pStyle w:val="21"/>
              <w:shd w:val="clear" w:color="auto" w:fill="auto"/>
              <w:spacing w:line="210" w:lineRule="exact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8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71B3B" w:rsidRPr="00120099" w:rsidRDefault="00571B3B" w:rsidP="00571B3B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ПК 1.1- ПК 1.4</w:t>
            </w:r>
          </w:p>
          <w:p w:rsidR="00120099" w:rsidRPr="00120099" w:rsidRDefault="00120099" w:rsidP="00120099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proofErr w:type="gramStart"/>
            <w:r w:rsidRPr="00120099">
              <w:rPr>
                <w:rStyle w:val="2100"/>
                <w:color w:val="000000"/>
                <w:sz w:val="24"/>
                <w:szCs w:val="24"/>
              </w:rPr>
              <w:t>ОК</w:t>
            </w:r>
            <w:proofErr w:type="gramEnd"/>
            <w:r w:rsidRPr="00120099">
              <w:rPr>
                <w:rStyle w:val="2100"/>
                <w:color w:val="000000"/>
                <w:sz w:val="24"/>
                <w:szCs w:val="24"/>
              </w:rPr>
              <w:t xml:space="preserve"> 1 ,3, 4, 6, 9</w:t>
            </w:r>
          </w:p>
          <w:p w:rsidR="00120099" w:rsidRPr="00120099" w:rsidRDefault="00120099" w:rsidP="00120099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ЛР 7, 10, 13, 35, 36</w:t>
            </w:r>
          </w:p>
        </w:tc>
      </w:tr>
      <w:tr w:rsidR="00571B3B" w:rsidRPr="00120099" w:rsidTr="00120099">
        <w:trPr>
          <w:trHeight w:hRule="exact" w:val="763"/>
        </w:trPr>
        <w:tc>
          <w:tcPr>
            <w:tcW w:w="30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71B3B" w:rsidRPr="00120099" w:rsidRDefault="00571B3B" w:rsidP="00571B3B">
            <w:pPr>
              <w:pStyle w:val="21"/>
              <w:shd w:val="clear" w:color="auto" w:fill="auto"/>
              <w:jc w:val="left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Тема 4.</w:t>
            </w:r>
          </w:p>
          <w:p w:rsidR="00571B3B" w:rsidRPr="00120099" w:rsidRDefault="00571B3B" w:rsidP="00571B3B">
            <w:pPr>
              <w:pStyle w:val="21"/>
              <w:shd w:val="clear" w:color="auto" w:fill="auto"/>
              <w:jc w:val="left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 xml:space="preserve">Учет </w:t>
            </w:r>
            <w:proofErr w:type="spellStart"/>
            <w:r w:rsidRPr="00120099">
              <w:rPr>
                <w:rStyle w:val="2100"/>
                <w:color w:val="000000"/>
                <w:sz w:val="24"/>
                <w:szCs w:val="24"/>
              </w:rPr>
              <w:t>материально</w:t>
            </w:r>
            <w:r w:rsidRPr="00120099">
              <w:rPr>
                <w:rStyle w:val="2100"/>
                <w:color w:val="000000"/>
                <w:sz w:val="24"/>
                <w:szCs w:val="24"/>
              </w:rPr>
              <w:softHyphen/>
              <w:t>производственных</w:t>
            </w:r>
            <w:proofErr w:type="spellEnd"/>
            <w:r w:rsidRPr="00120099">
              <w:rPr>
                <w:rStyle w:val="2100"/>
                <w:color w:val="000000"/>
                <w:sz w:val="24"/>
                <w:szCs w:val="24"/>
              </w:rPr>
              <w:t xml:space="preserve"> запасов</w:t>
            </w: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71B3B" w:rsidRPr="00120099" w:rsidRDefault="00571B3B" w:rsidP="00120099">
            <w:pPr>
              <w:pStyle w:val="21"/>
              <w:shd w:val="clear" w:color="auto" w:fill="auto"/>
              <w:ind w:left="256"/>
              <w:jc w:val="left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-ознакомление с порядком учета материально-производственных запасов - изучить порядок учета материально-производственных запасов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71B3B" w:rsidRPr="00120099" w:rsidRDefault="00E42678" w:rsidP="00120099">
            <w:pPr>
              <w:pStyle w:val="21"/>
              <w:shd w:val="clear" w:color="auto" w:fill="auto"/>
              <w:spacing w:line="210" w:lineRule="exact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71B3B" w:rsidRPr="00120099" w:rsidRDefault="00571B3B" w:rsidP="00571B3B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ПК 1.1- ПК 1.4</w:t>
            </w:r>
          </w:p>
          <w:p w:rsidR="00120099" w:rsidRPr="00120099" w:rsidRDefault="00120099" w:rsidP="00120099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proofErr w:type="gramStart"/>
            <w:r w:rsidRPr="00120099">
              <w:rPr>
                <w:rStyle w:val="2100"/>
                <w:color w:val="000000"/>
                <w:sz w:val="24"/>
                <w:szCs w:val="24"/>
              </w:rPr>
              <w:t>ОК</w:t>
            </w:r>
            <w:proofErr w:type="gramEnd"/>
            <w:r w:rsidRPr="00120099">
              <w:rPr>
                <w:rStyle w:val="2100"/>
                <w:color w:val="000000"/>
                <w:sz w:val="24"/>
                <w:szCs w:val="24"/>
              </w:rPr>
              <w:t xml:space="preserve"> 1 ,3, 4, 6, 9</w:t>
            </w:r>
          </w:p>
          <w:p w:rsidR="00120099" w:rsidRPr="00120099" w:rsidRDefault="00120099" w:rsidP="00120099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ЛР 7, 10, 13, 35, 36</w:t>
            </w:r>
          </w:p>
        </w:tc>
      </w:tr>
      <w:tr w:rsidR="00571B3B" w:rsidRPr="00120099" w:rsidTr="00120099">
        <w:trPr>
          <w:trHeight w:hRule="exact" w:val="784"/>
        </w:trPr>
        <w:tc>
          <w:tcPr>
            <w:tcW w:w="301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71B3B" w:rsidRPr="00120099" w:rsidRDefault="00571B3B" w:rsidP="00571B3B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71B3B" w:rsidRPr="00120099" w:rsidRDefault="00571B3B" w:rsidP="00120099">
            <w:pPr>
              <w:pStyle w:val="21"/>
              <w:shd w:val="clear" w:color="auto" w:fill="auto"/>
              <w:spacing w:line="254" w:lineRule="exact"/>
              <w:ind w:left="256"/>
              <w:jc w:val="left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 xml:space="preserve">-выполнение задания Поступление в программе материально-производственных запасов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71B3B" w:rsidRPr="00120099" w:rsidRDefault="00571B3B" w:rsidP="00120099">
            <w:pPr>
              <w:pStyle w:val="21"/>
              <w:shd w:val="clear" w:color="auto" w:fill="auto"/>
              <w:spacing w:line="210" w:lineRule="exact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71B3B" w:rsidRPr="00120099" w:rsidRDefault="00571B3B" w:rsidP="00571B3B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ПК 1.1- ПК 1.4</w:t>
            </w:r>
          </w:p>
          <w:p w:rsidR="00120099" w:rsidRPr="00120099" w:rsidRDefault="00120099" w:rsidP="00120099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proofErr w:type="gramStart"/>
            <w:r w:rsidRPr="00120099">
              <w:rPr>
                <w:rStyle w:val="2100"/>
                <w:color w:val="000000"/>
                <w:sz w:val="24"/>
                <w:szCs w:val="24"/>
              </w:rPr>
              <w:t>ОК</w:t>
            </w:r>
            <w:proofErr w:type="gramEnd"/>
            <w:r w:rsidRPr="00120099">
              <w:rPr>
                <w:rStyle w:val="2100"/>
                <w:color w:val="000000"/>
                <w:sz w:val="24"/>
                <w:szCs w:val="24"/>
              </w:rPr>
              <w:t xml:space="preserve"> 1 ,3, 4, 6, 9</w:t>
            </w:r>
          </w:p>
          <w:p w:rsidR="00120099" w:rsidRPr="00120099" w:rsidRDefault="00120099" w:rsidP="00120099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ЛР 7, 10, 13, 35, 36</w:t>
            </w:r>
          </w:p>
        </w:tc>
      </w:tr>
      <w:tr w:rsidR="00120099" w:rsidRPr="00120099" w:rsidTr="006C026D">
        <w:trPr>
          <w:trHeight w:hRule="exact" w:val="568"/>
        </w:trPr>
        <w:tc>
          <w:tcPr>
            <w:tcW w:w="30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120099" w:rsidRPr="00120099" w:rsidRDefault="00120099" w:rsidP="00571B3B">
            <w:pPr>
              <w:pStyle w:val="21"/>
              <w:shd w:val="clear" w:color="auto" w:fill="auto"/>
              <w:spacing w:line="254" w:lineRule="exact"/>
              <w:jc w:val="left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Тема 5. Учет затрат на производство и калькулирование себестоимости</w:t>
            </w: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20099" w:rsidRPr="00120099" w:rsidRDefault="00120099" w:rsidP="00120099">
            <w:pPr>
              <w:pStyle w:val="21"/>
              <w:shd w:val="clear" w:color="auto" w:fill="auto"/>
              <w:ind w:left="256"/>
              <w:jc w:val="left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-ознакомление с организацией Учет затрат на производство и калькулирование себестоимости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20099" w:rsidRPr="00120099" w:rsidRDefault="00120099" w:rsidP="00120099">
            <w:pPr>
              <w:pStyle w:val="21"/>
              <w:shd w:val="clear" w:color="auto" w:fill="auto"/>
              <w:spacing w:line="210" w:lineRule="exact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0099" w:rsidRPr="00120099" w:rsidRDefault="00120099" w:rsidP="00571B3B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ПК 1.1- ПК 1.4</w:t>
            </w:r>
          </w:p>
          <w:p w:rsidR="00120099" w:rsidRPr="00120099" w:rsidRDefault="00120099" w:rsidP="00120099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proofErr w:type="gramStart"/>
            <w:r w:rsidRPr="00120099">
              <w:rPr>
                <w:rStyle w:val="2100"/>
                <w:color w:val="000000"/>
                <w:sz w:val="24"/>
                <w:szCs w:val="24"/>
              </w:rPr>
              <w:t>ОК</w:t>
            </w:r>
            <w:proofErr w:type="gramEnd"/>
            <w:r w:rsidRPr="00120099">
              <w:rPr>
                <w:rStyle w:val="2100"/>
                <w:color w:val="000000"/>
                <w:sz w:val="24"/>
                <w:szCs w:val="24"/>
              </w:rPr>
              <w:t xml:space="preserve"> 1 ,3, 4, 6, 9</w:t>
            </w:r>
          </w:p>
          <w:p w:rsidR="00120099" w:rsidRPr="00120099" w:rsidRDefault="00120099" w:rsidP="00120099">
            <w:pPr>
              <w:pStyle w:val="2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ЛР 7, 10, 13, 35, 36</w:t>
            </w:r>
          </w:p>
        </w:tc>
      </w:tr>
      <w:tr w:rsidR="00120099" w:rsidRPr="00120099" w:rsidTr="006C026D">
        <w:trPr>
          <w:trHeight w:hRule="exact" w:val="1646"/>
        </w:trPr>
        <w:tc>
          <w:tcPr>
            <w:tcW w:w="3010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120099" w:rsidRPr="00120099" w:rsidRDefault="00120099" w:rsidP="00571B3B">
            <w:pPr>
              <w:rPr>
                <w:sz w:val="24"/>
                <w:szCs w:val="24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20099" w:rsidRPr="00120099" w:rsidRDefault="00120099" w:rsidP="00120099">
            <w:pPr>
              <w:pStyle w:val="21"/>
              <w:shd w:val="clear" w:color="auto" w:fill="auto"/>
              <w:ind w:left="256"/>
              <w:jc w:val="left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- изучение порядка учета затрат на производство и калькулирование себестоимости: систему учета производственных затрат и их классификацию; сводный учет затрат на производство, обслуживание производства и управление;</w:t>
            </w:r>
          </w:p>
          <w:p w:rsidR="00120099" w:rsidRPr="00120099" w:rsidRDefault="00120099" w:rsidP="00120099">
            <w:pPr>
              <w:pStyle w:val="21"/>
              <w:shd w:val="clear" w:color="auto" w:fill="auto"/>
              <w:ind w:left="256"/>
              <w:jc w:val="left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особенности учета и распределения затрат вспомогательных производств; учет потерь и непроизводственных расходов; учет и оценку незавершенного производства; калькуляцию себестоимости продукции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20099" w:rsidRPr="00120099" w:rsidRDefault="00120099" w:rsidP="0012009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9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20099" w:rsidRPr="00120099" w:rsidRDefault="00120099" w:rsidP="00571B3B">
            <w:pPr>
              <w:rPr>
                <w:sz w:val="24"/>
                <w:szCs w:val="24"/>
              </w:rPr>
            </w:pPr>
          </w:p>
        </w:tc>
      </w:tr>
      <w:tr w:rsidR="00E80A25" w:rsidRPr="00120099" w:rsidTr="00120099">
        <w:trPr>
          <w:trHeight w:hRule="exact" w:val="801"/>
        </w:trPr>
        <w:tc>
          <w:tcPr>
            <w:tcW w:w="3010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80A25" w:rsidRPr="00120099" w:rsidRDefault="00E80A25" w:rsidP="00571B3B">
            <w:pPr>
              <w:rPr>
                <w:sz w:val="24"/>
                <w:szCs w:val="24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80A25" w:rsidRPr="00120099" w:rsidRDefault="00E80A25" w:rsidP="00120099">
            <w:pPr>
              <w:pStyle w:val="21"/>
              <w:shd w:val="clear" w:color="auto" w:fill="auto"/>
              <w:spacing w:line="210" w:lineRule="exact"/>
              <w:ind w:left="256"/>
              <w:jc w:val="left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- провести учет затрат на производство и калькулирование себестоимости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80A25" w:rsidRPr="00120099" w:rsidRDefault="00E80A25" w:rsidP="00120099">
            <w:pPr>
              <w:pStyle w:val="21"/>
              <w:shd w:val="clear" w:color="auto" w:fill="auto"/>
              <w:spacing w:line="210" w:lineRule="exact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6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20099" w:rsidRPr="00120099" w:rsidRDefault="00120099" w:rsidP="00120099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ПК 1.1- ПК 1.4</w:t>
            </w:r>
          </w:p>
          <w:p w:rsidR="00120099" w:rsidRPr="00120099" w:rsidRDefault="00120099" w:rsidP="00120099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proofErr w:type="gramStart"/>
            <w:r w:rsidRPr="00120099">
              <w:rPr>
                <w:rStyle w:val="2100"/>
                <w:color w:val="000000"/>
                <w:sz w:val="24"/>
                <w:szCs w:val="24"/>
              </w:rPr>
              <w:t>ОК</w:t>
            </w:r>
            <w:proofErr w:type="gramEnd"/>
            <w:r w:rsidRPr="00120099">
              <w:rPr>
                <w:rStyle w:val="2100"/>
                <w:color w:val="000000"/>
                <w:sz w:val="24"/>
                <w:szCs w:val="24"/>
              </w:rPr>
              <w:t xml:space="preserve"> 1 ,3, 4, 6, 9</w:t>
            </w:r>
          </w:p>
          <w:p w:rsidR="00E80A25" w:rsidRPr="00120099" w:rsidRDefault="00120099" w:rsidP="00120099">
            <w:pPr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ЛР 7, 10, 13, 35, 36</w:t>
            </w:r>
          </w:p>
        </w:tc>
      </w:tr>
      <w:tr w:rsidR="00E80A25" w:rsidRPr="00120099" w:rsidTr="00D40E38">
        <w:trPr>
          <w:trHeight w:hRule="exact" w:val="2083"/>
        </w:trPr>
        <w:tc>
          <w:tcPr>
            <w:tcW w:w="30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E80A25" w:rsidRPr="00120099" w:rsidRDefault="00E80A25" w:rsidP="00571B3B">
            <w:pPr>
              <w:pStyle w:val="21"/>
              <w:shd w:val="clear" w:color="auto" w:fill="auto"/>
              <w:spacing w:after="60" w:line="210" w:lineRule="exact"/>
              <w:jc w:val="left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Тема 6.</w:t>
            </w:r>
          </w:p>
          <w:p w:rsidR="00E80A25" w:rsidRPr="00120099" w:rsidRDefault="00E80A25" w:rsidP="00571B3B">
            <w:pPr>
              <w:pStyle w:val="21"/>
              <w:shd w:val="clear" w:color="auto" w:fill="auto"/>
              <w:spacing w:before="60" w:line="210" w:lineRule="exact"/>
              <w:jc w:val="left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Учет готовой продукции</w:t>
            </w: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80A25" w:rsidRPr="00120099" w:rsidRDefault="00E80A25" w:rsidP="00120099">
            <w:pPr>
              <w:pStyle w:val="21"/>
              <w:numPr>
                <w:ilvl w:val="0"/>
                <w:numId w:val="7"/>
              </w:numPr>
              <w:shd w:val="clear" w:color="auto" w:fill="auto"/>
              <w:tabs>
                <w:tab w:val="left" w:pos="182"/>
              </w:tabs>
              <w:spacing w:line="254" w:lineRule="exact"/>
              <w:ind w:left="256"/>
              <w:jc w:val="left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ознакомление с характеристикой готовой продукции, ее оценкой и синтетическим учетом; технологией реализации готовой продукции (работ, услуг); учетом выручки от реализации продукции (работ, услуг);</w:t>
            </w:r>
          </w:p>
          <w:p w:rsidR="00E80A25" w:rsidRPr="00120099" w:rsidRDefault="00E80A25" w:rsidP="00120099">
            <w:pPr>
              <w:pStyle w:val="21"/>
              <w:numPr>
                <w:ilvl w:val="0"/>
                <w:numId w:val="7"/>
              </w:numPr>
              <w:shd w:val="clear" w:color="auto" w:fill="auto"/>
              <w:tabs>
                <w:tab w:val="left" w:pos="115"/>
              </w:tabs>
              <w:spacing w:line="254" w:lineRule="exact"/>
              <w:ind w:left="256"/>
              <w:jc w:val="both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учетом расходов по реализации продукции, выполнению работ и оказанию услуг</w:t>
            </w:r>
          </w:p>
          <w:p w:rsidR="00E80A25" w:rsidRPr="00120099" w:rsidRDefault="00E80A25" w:rsidP="00120099">
            <w:pPr>
              <w:pStyle w:val="21"/>
              <w:numPr>
                <w:ilvl w:val="0"/>
                <w:numId w:val="7"/>
              </w:numPr>
              <w:shd w:val="clear" w:color="auto" w:fill="auto"/>
              <w:tabs>
                <w:tab w:val="left" w:pos="130"/>
              </w:tabs>
              <w:spacing w:line="254" w:lineRule="exact"/>
              <w:ind w:left="256"/>
              <w:jc w:val="left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изучение синтетического учета; технологии реализации готовой продукции (работ, услуг); учета выручки от реализации продукции (работ, услуг);</w:t>
            </w:r>
          </w:p>
          <w:p w:rsidR="00E80A25" w:rsidRPr="00120099" w:rsidRDefault="00E80A25" w:rsidP="00120099">
            <w:pPr>
              <w:pStyle w:val="21"/>
              <w:numPr>
                <w:ilvl w:val="0"/>
                <w:numId w:val="7"/>
              </w:numPr>
              <w:shd w:val="clear" w:color="auto" w:fill="auto"/>
              <w:tabs>
                <w:tab w:val="left" w:pos="115"/>
              </w:tabs>
              <w:spacing w:line="254" w:lineRule="exact"/>
              <w:ind w:left="256"/>
              <w:jc w:val="both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учета расходов по реализации продукции, выполнению работ и оказанию услуг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80A25" w:rsidRPr="00120099" w:rsidRDefault="00E80A25" w:rsidP="00571B3B">
            <w:pPr>
              <w:pStyle w:val="21"/>
              <w:shd w:val="clear" w:color="auto" w:fill="auto"/>
              <w:spacing w:line="210" w:lineRule="exact"/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20099" w:rsidRPr="00120099" w:rsidRDefault="00120099" w:rsidP="00120099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ПК 1.1- ПК 1.4</w:t>
            </w:r>
          </w:p>
          <w:p w:rsidR="00120099" w:rsidRPr="00120099" w:rsidRDefault="00120099" w:rsidP="00120099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proofErr w:type="gramStart"/>
            <w:r w:rsidRPr="00120099">
              <w:rPr>
                <w:rStyle w:val="2100"/>
                <w:color w:val="000000"/>
                <w:sz w:val="24"/>
                <w:szCs w:val="24"/>
              </w:rPr>
              <w:t>ОК</w:t>
            </w:r>
            <w:proofErr w:type="gramEnd"/>
            <w:r w:rsidRPr="00120099">
              <w:rPr>
                <w:rStyle w:val="2100"/>
                <w:color w:val="000000"/>
                <w:sz w:val="24"/>
                <w:szCs w:val="24"/>
              </w:rPr>
              <w:t xml:space="preserve"> 1 ,3, 4, 6, 9</w:t>
            </w:r>
          </w:p>
          <w:p w:rsidR="00E80A25" w:rsidRPr="00120099" w:rsidRDefault="00120099" w:rsidP="00120099">
            <w:pPr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ЛР 7, 10, 13, 35, 36</w:t>
            </w:r>
          </w:p>
        </w:tc>
      </w:tr>
      <w:tr w:rsidR="00E80A25" w:rsidRPr="00120099" w:rsidTr="00120099">
        <w:trPr>
          <w:trHeight w:hRule="exact" w:val="640"/>
        </w:trPr>
        <w:tc>
          <w:tcPr>
            <w:tcW w:w="30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80A25" w:rsidRPr="00120099" w:rsidRDefault="00E80A25" w:rsidP="00571B3B">
            <w:pPr>
              <w:pStyle w:val="21"/>
              <w:spacing w:after="60" w:line="210" w:lineRule="exact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80A25" w:rsidRPr="00120099" w:rsidRDefault="00E80A25" w:rsidP="00120099">
            <w:pPr>
              <w:pStyle w:val="21"/>
              <w:shd w:val="clear" w:color="auto" w:fill="auto"/>
              <w:tabs>
                <w:tab w:val="left" w:pos="182"/>
              </w:tabs>
              <w:spacing w:line="254" w:lineRule="exact"/>
              <w:ind w:left="256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 xml:space="preserve">- выполнение задания по учету готовой продукции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80A25" w:rsidRPr="00120099" w:rsidRDefault="00E80A25" w:rsidP="00571B3B">
            <w:pPr>
              <w:pStyle w:val="21"/>
              <w:shd w:val="clear" w:color="auto" w:fill="auto"/>
              <w:spacing w:line="210" w:lineRule="exac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099" w:rsidRPr="00120099" w:rsidRDefault="00120099" w:rsidP="00120099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ПК 1.1- ПК 1.4</w:t>
            </w:r>
          </w:p>
          <w:p w:rsidR="00120099" w:rsidRPr="00120099" w:rsidRDefault="00120099" w:rsidP="00120099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proofErr w:type="gramStart"/>
            <w:r w:rsidRPr="00120099">
              <w:rPr>
                <w:rStyle w:val="2100"/>
                <w:color w:val="000000"/>
                <w:sz w:val="24"/>
                <w:szCs w:val="24"/>
              </w:rPr>
              <w:t>ОК</w:t>
            </w:r>
            <w:proofErr w:type="gramEnd"/>
            <w:r w:rsidRPr="00120099">
              <w:rPr>
                <w:rStyle w:val="2100"/>
                <w:color w:val="000000"/>
                <w:sz w:val="24"/>
                <w:szCs w:val="24"/>
              </w:rPr>
              <w:t xml:space="preserve"> 1 ,3, 4, 6, 9</w:t>
            </w:r>
          </w:p>
          <w:p w:rsidR="00E80A25" w:rsidRPr="00120099" w:rsidRDefault="00120099" w:rsidP="00120099">
            <w:pPr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ЛР 7, 10, 13, 35, 36</w:t>
            </w:r>
          </w:p>
        </w:tc>
      </w:tr>
      <w:tr w:rsidR="00571B3B" w:rsidRPr="00120099" w:rsidTr="00120099">
        <w:trPr>
          <w:trHeight w:hRule="exact" w:val="1705"/>
        </w:trPr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20099" w:rsidRDefault="00120099" w:rsidP="00571B3B">
            <w:pPr>
              <w:pStyle w:val="21"/>
              <w:shd w:val="clear" w:color="auto" w:fill="auto"/>
              <w:spacing w:after="60"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</w:p>
          <w:p w:rsidR="00571B3B" w:rsidRPr="00120099" w:rsidRDefault="00571B3B" w:rsidP="00571B3B">
            <w:pPr>
              <w:pStyle w:val="21"/>
              <w:shd w:val="clear" w:color="auto" w:fill="auto"/>
              <w:spacing w:after="60" w:line="210" w:lineRule="exact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Тема 7.</w:t>
            </w:r>
          </w:p>
          <w:p w:rsidR="00571B3B" w:rsidRPr="00120099" w:rsidRDefault="00571B3B" w:rsidP="00571B3B">
            <w:pPr>
              <w:pStyle w:val="21"/>
              <w:shd w:val="clear" w:color="auto" w:fill="auto"/>
              <w:spacing w:after="60" w:line="210" w:lineRule="exact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Учет дебиторской и кредиторской задолженности</w:t>
            </w: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71B3B" w:rsidRPr="00120099" w:rsidRDefault="00571B3B" w:rsidP="00120099">
            <w:pPr>
              <w:pStyle w:val="21"/>
              <w:numPr>
                <w:ilvl w:val="0"/>
                <w:numId w:val="8"/>
              </w:numPr>
              <w:shd w:val="clear" w:color="auto" w:fill="auto"/>
              <w:tabs>
                <w:tab w:val="left" w:pos="256"/>
              </w:tabs>
              <w:ind w:left="256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ознакомление с порядком учета дебиторской и кредиторской задолженности и формы расчетов; учет расчетов с работниками по прочим операциям и расчетов с подотчетными лицами</w:t>
            </w:r>
          </w:p>
          <w:p w:rsidR="00571B3B" w:rsidRPr="00120099" w:rsidRDefault="00571B3B" w:rsidP="00120099">
            <w:pPr>
              <w:pStyle w:val="21"/>
              <w:numPr>
                <w:ilvl w:val="0"/>
                <w:numId w:val="8"/>
              </w:numPr>
              <w:shd w:val="clear" w:color="auto" w:fill="auto"/>
              <w:tabs>
                <w:tab w:val="left" w:pos="182"/>
                <w:tab w:val="left" w:pos="256"/>
              </w:tabs>
              <w:ind w:left="256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изучить порядок учет дебиторской и кредиторской задолженности и формы расчетов; учет расчетов с работниками по прочим операциям и расчетов с подотчетными лицами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71B3B" w:rsidRPr="00120099" w:rsidRDefault="00E80A25" w:rsidP="00571B3B">
            <w:pPr>
              <w:pStyle w:val="21"/>
              <w:shd w:val="clear" w:color="auto" w:fill="auto"/>
              <w:spacing w:line="210" w:lineRule="exac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20099" w:rsidRPr="00120099" w:rsidRDefault="00120099" w:rsidP="00120099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ПК 1.1- ПК 1.4</w:t>
            </w:r>
          </w:p>
          <w:p w:rsidR="00120099" w:rsidRPr="00120099" w:rsidRDefault="00120099" w:rsidP="00120099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proofErr w:type="gramStart"/>
            <w:r w:rsidRPr="00120099">
              <w:rPr>
                <w:rStyle w:val="2100"/>
                <w:color w:val="000000"/>
                <w:sz w:val="24"/>
                <w:szCs w:val="24"/>
              </w:rPr>
              <w:t>ОК</w:t>
            </w:r>
            <w:proofErr w:type="gramEnd"/>
            <w:r w:rsidRPr="00120099">
              <w:rPr>
                <w:rStyle w:val="2100"/>
                <w:color w:val="000000"/>
                <w:sz w:val="24"/>
                <w:szCs w:val="24"/>
              </w:rPr>
              <w:t xml:space="preserve"> 1 ,3, 4, 6, 9</w:t>
            </w:r>
          </w:p>
          <w:p w:rsidR="00571B3B" w:rsidRPr="00120099" w:rsidRDefault="00120099" w:rsidP="00120099">
            <w:pPr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ЛР 7, 10, 13, 35, 36</w:t>
            </w:r>
          </w:p>
        </w:tc>
      </w:tr>
      <w:tr w:rsidR="00571B3B" w:rsidRPr="00120099" w:rsidTr="00120099">
        <w:trPr>
          <w:trHeight w:hRule="exact" w:val="760"/>
        </w:trPr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71B3B" w:rsidRPr="00120099" w:rsidRDefault="00571B3B" w:rsidP="00571B3B">
            <w:pPr>
              <w:pStyle w:val="21"/>
              <w:spacing w:after="60" w:line="210" w:lineRule="exact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71B3B" w:rsidRPr="00120099" w:rsidRDefault="00571B3B" w:rsidP="00120099">
            <w:pPr>
              <w:pStyle w:val="21"/>
              <w:shd w:val="clear" w:color="auto" w:fill="auto"/>
              <w:tabs>
                <w:tab w:val="left" w:pos="182"/>
              </w:tabs>
              <w:spacing w:line="254" w:lineRule="exact"/>
              <w:ind w:left="256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 xml:space="preserve">- выполнение учет текущих операций и расчетов в программе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71B3B" w:rsidRPr="00120099" w:rsidRDefault="00E80A25" w:rsidP="00571B3B">
            <w:pPr>
              <w:pStyle w:val="21"/>
              <w:shd w:val="clear" w:color="auto" w:fill="auto"/>
              <w:spacing w:line="210" w:lineRule="exac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6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20099" w:rsidRPr="00120099" w:rsidRDefault="00120099" w:rsidP="00120099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ПК 1.1- ПК 1.4</w:t>
            </w:r>
          </w:p>
          <w:p w:rsidR="00120099" w:rsidRPr="00120099" w:rsidRDefault="00120099" w:rsidP="00120099">
            <w:pPr>
              <w:pStyle w:val="21"/>
              <w:shd w:val="clear" w:color="auto" w:fill="auto"/>
              <w:spacing w:line="210" w:lineRule="exact"/>
              <w:jc w:val="left"/>
              <w:rPr>
                <w:rStyle w:val="2100"/>
                <w:color w:val="000000"/>
                <w:sz w:val="24"/>
                <w:szCs w:val="24"/>
              </w:rPr>
            </w:pPr>
            <w:proofErr w:type="gramStart"/>
            <w:r w:rsidRPr="00120099">
              <w:rPr>
                <w:rStyle w:val="2100"/>
                <w:color w:val="000000"/>
                <w:sz w:val="24"/>
                <w:szCs w:val="24"/>
              </w:rPr>
              <w:t>ОК</w:t>
            </w:r>
            <w:proofErr w:type="gramEnd"/>
            <w:r w:rsidRPr="00120099">
              <w:rPr>
                <w:rStyle w:val="2100"/>
                <w:color w:val="000000"/>
                <w:sz w:val="24"/>
                <w:szCs w:val="24"/>
              </w:rPr>
              <w:t xml:space="preserve"> 1 ,3, 4, 6, 9</w:t>
            </w:r>
          </w:p>
          <w:p w:rsidR="00571B3B" w:rsidRPr="00120099" w:rsidRDefault="00120099" w:rsidP="00120099">
            <w:pPr>
              <w:rPr>
                <w:sz w:val="24"/>
                <w:szCs w:val="24"/>
              </w:rPr>
            </w:pPr>
            <w:r w:rsidRPr="00120099">
              <w:rPr>
                <w:rStyle w:val="2100"/>
                <w:color w:val="000000"/>
                <w:sz w:val="24"/>
                <w:szCs w:val="24"/>
              </w:rPr>
              <w:t>ЛР 7, 10, 13, 35, 36</w:t>
            </w:r>
          </w:p>
        </w:tc>
      </w:tr>
      <w:tr w:rsidR="00E80A25" w:rsidRPr="00120099" w:rsidTr="00120099">
        <w:trPr>
          <w:trHeight w:hRule="exact" w:val="567"/>
        </w:trPr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80A25" w:rsidRPr="00120099" w:rsidRDefault="00E80A25" w:rsidP="00120099">
            <w:pPr>
              <w:pStyle w:val="21"/>
              <w:spacing w:after="60" w:line="210" w:lineRule="exact"/>
              <w:jc w:val="right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80A25" w:rsidRPr="00120099" w:rsidRDefault="00E80A25" w:rsidP="00120099">
            <w:pPr>
              <w:pStyle w:val="21"/>
              <w:shd w:val="clear" w:color="auto" w:fill="auto"/>
              <w:tabs>
                <w:tab w:val="left" w:pos="182"/>
              </w:tabs>
              <w:spacing w:line="254" w:lineRule="exact"/>
              <w:jc w:val="right"/>
              <w:rPr>
                <w:rStyle w:val="2100"/>
                <w:b/>
                <w:color w:val="000000"/>
                <w:sz w:val="24"/>
                <w:szCs w:val="24"/>
              </w:rPr>
            </w:pPr>
            <w:r w:rsidRPr="00120099">
              <w:rPr>
                <w:rStyle w:val="2100"/>
                <w:b/>
                <w:color w:val="000000"/>
                <w:sz w:val="24"/>
                <w:szCs w:val="24"/>
              </w:rPr>
              <w:t xml:space="preserve"> Итого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80A25" w:rsidRPr="00120099" w:rsidRDefault="00E80A25" w:rsidP="00120099">
            <w:pPr>
              <w:pStyle w:val="21"/>
              <w:shd w:val="clear" w:color="auto" w:fill="auto"/>
              <w:spacing w:line="210" w:lineRule="exact"/>
              <w:rPr>
                <w:rStyle w:val="2100"/>
                <w:b/>
                <w:color w:val="000000"/>
                <w:sz w:val="24"/>
                <w:szCs w:val="24"/>
              </w:rPr>
            </w:pPr>
            <w:r w:rsidRPr="00120099">
              <w:rPr>
                <w:rStyle w:val="2100"/>
                <w:b/>
                <w:color w:val="000000"/>
                <w:sz w:val="24"/>
                <w:szCs w:val="24"/>
              </w:rPr>
              <w:t>72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80A25" w:rsidRPr="00120099" w:rsidRDefault="00E80A25" w:rsidP="00120099">
            <w:pPr>
              <w:jc w:val="right"/>
              <w:rPr>
                <w:rStyle w:val="2100"/>
                <w:rFonts w:asciiTheme="minorHAnsi" w:hAnsiTheme="minorHAnsi" w:cstheme="minorBidi"/>
                <w:b/>
                <w:sz w:val="24"/>
                <w:szCs w:val="24"/>
                <w:shd w:val="clear" w:color="auto" w:fill="auto"/>
              </w:rPr>
            </w:pPr>
          </w:p>
        </w:tc>
      </w:tr>
      <w:tr w:rsidR="00E80A25" w:rsidRPr="00120099" w:rsidTr="00E80A25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1"/>
          <w:wBefore w:w="36" w:type="dxa"/>
          <w:wAfter w:w="36" w:type="dxa"/>
          <w:trHeight w:val="86"/>
        </w:trPr>
        <w:tc>
          <w:tcPr>
            <w:tcW w:w="14996" w:type="dxa"/>
            <w:gridSpan w:val="4"/>
            <w:tcBorders>
              <w:top w:val="single" w:sz="4" w:space="0" w:color="auto"/>
            </w:tcBorders>
          </w:tcPr>
          <w:p w:rsidR="00E80A25" w:rsidRPr="00120099" w:rsidRDefault="00E80A25" w:rsidP="00571B3B">
            <w:pPr>
              <w:pStyle w:val="21"/>
              <w:shd w:val="clear" w:color="auto" w:fill="auto"/>
              <w:spacing w:after="60" w:line="210" w:lineRule="exact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571B3B" w:rsidRDefault="00571B3B" w:rsidP="00571B3B">
      <w:pPr>
        <w:rPr>
          <w:rFonts w:ascii="Times New Roman" w:hAnsi="Times New Roman" w:cs="Times New Roman"/>
          <w:sz w:val="24"/>
          <w:szCs w:val="24"/>
        </w:rPr>
      </w:pPr>
    </w:p>
    <w:p w:rsidR="00571B3B" w:rsidRDefault="00571B3B" w:rsidP="00571B3B">
      <w:pPr>
        <w:rPr>
          <w:rFonts w:ascii="Times New Roman" w:hAnsi="Times New Roman" w:cs="Times New Roman"/>
          <w:sz w:val="24"/>
          <w:szCs w:val="24"/>
        </w:rPr>
      </w:pPr>
    </w:p>
    <w:p w:rsidR="005E23BC" w:rsidRPr="00571B3B" w:rsidRDefault="005E23BC" w:rsidP="00571B3B">
      <w:pPr>
        <w:rPr>
          <w:rFonts w:ascii="Times New Roman" w:hAnsi="Times New Roman" w:cs="Times New Roman"/>
          <w:sz w:val="24"/>
          <w:szCs w:val="24"/>
        </w:rPr>
        <w:sectPr w:rsidR="005E23BC" w:rsidRPr="00571B3B" w:rsidSect="007A783B">
          <w:footerReference w:type="even" r:id="rId12"/>
          <w:footerReference w:type="default" r:id="rId13"/>
          <w:pgSz w:w="16840" w:h="11900" w:orient="landscape"/>
          <w:pgMar w:top="720" w:right="720" w:bottom="720" w:left="720" w:header="0" w:footer="6" w:gutter="0"/>
          <w:pgNumType w:start="1"/>
          <w:cols w:space="720"/>
          <w:noEndnote/>
          <w:docGrid w:linePitch="360"/>
        </w:sectPr>
      </w:pPr>
    </w:p>
    <w:p w:rsidR="00D40E38" w:rsidRPr="000A6CC0" w:rsidRDefault="00D40E38" w:rsidP="00D40E38">
      <w:pPr>
        <w:pStyle w:val="Default"/>
        <w:widowControl w:val="0"/>
        <w:spacing w:after="240"/>
        <w:ind w:firstLine="567"/>
        <w:jc w:val="center"/>
        <w:rPr>
          <w:color w:val="auto"/>
        </w:rPr>
      </w:pPr>
      <w:r w:rsidRPr="000A6CC0">
        <w:rPr>
          <w:b/>
          <w:bCs/>
          <w:color w:val="auto"/>
        </w:rPr>
        <w:lastRenderedPageBreak/>
        <w:t>4 УСЛОВИЯ РЕАЛИЗАЦИИ ПРОФЕССИОНАЛЬНОГО МОДУЛЯ</w:t>
      </w:r>
    </w:p>
    <w:p w:rsidR="00D40E38" w:rsidRPr="000A6CC0" w:rsidRDefault="00D40E38" w:rsidP="00D40E38">
      <w:pPr>
        <w:pStyle w:val="212"/>
        <w:keepNext/>
        <w:keepLines/>
        <w:numPr>
          <w:ilvl w:val="0"/>
          <w:numId w:val="6"/>
        </w:numPr>
        <w:shd w:val="clear" w:color="auto" w:fill="auto"/>
        <w:tabs>
          <w:tab w:val="left" w:pos="594"/>
        </w:tabs>
        <w:spacing w:before="0" w:after="0" w:line="317" w:lineRule="exact"/>
        <w:jc w:val="both"/>
      </w:pPr>
      <w:bookmarkStart w:id="7" w:name="bookmark6"/>
      <w:r w:rsidRPr="000A6CC0">
        <w:rPr>
          <w:rStyle w:val="26"/>
        </w:rPr>
        <w:t>Требования к минимальному материально-техническому обеспечению</w:t>
      </w:r>
      <w:bookmarkEnd w:id="7"/>
    </w:p>
    <w:p w:rsidR="00D40E38" w:rsidRPr="000A6CC0" w:rsidRDefault="00D40E38" w:rsidP="00D40E38">
      <w:pPr>
        <w:tabs>
          <w:tab w:val="left" w:pos="4875"/>
        </w:tabs>
        <w:ind w:firstLine="708"/>
        <w:rPr>
          <w:rFonts w:ascii="Times New Roman" w:hAnsi="Times New Roman" w:cs="Times New Roman"/>
          <w:sz w:val="24"/>
          <w:szCs w:val="24"/>
        </w:rPr>
      </w:pPr>
    </w:p>
    <w:p w:rsidR="00D40E38" w:rsidRPr="000A6CC0" w:rsidRDefault="00D40E38" w:rsidP="00D40E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 w:cs="Times New Roman"/>
          <w:bCs/>
        </w:rPr>
      </w:pPr>
      <w:r w:rsidRPr="000A6CC0">
        <w:rPr>
          <w:rFonts w:ascii="Times New Roman" w:hAnsi="Times New Roman" w:cs="Times New Roman"/>
          <w:bCs/>
        </w:rPr>
        <w:t>Реализация программы дисциплины требует наличия двух учебных кабинетов – кабинета Бухгалтерского учета и аудита и кабинета информационных технологий в профессиональной деятельности.</w:t>
      </w:r>
    </w:p>
    <w:p w:rsidR="00D40E38" w:rsidRPr="000A6CC0" w:rsidRDefault="00D40E38" w:rsidP="00D40E38">
      <w:pPr>
        <w:pStyle w:val="Default"/>
        <w:widowControl w:val="0"/>
        <w:spacing w:before="120" w:after="120"/>
        <w:ind w:firstLine="567"/>
        <w:jc w:val="both"/>
        <w:rPr>
          <w:color w:val="auto"/>
        </w:rPr>
      </w:pPr>
      <w:r w:rsidRPr="000A6CC0">
        <w:rPr>
          <w:color w:val="auto"/>
        </w:rPr>
        <w:t>Оборудование учебного кабинета и рабочих мест кабинета «</w:t>
      </w:r>
      <w:r w:rsidRPr="000A6CC0">
        <w:rPr>
          <w:bCs/>
          <w:color w:val="auto"/>
        </w:rPr>
        <w:t>Бухгалтерского учета, анализа  и аудита»</w:t>
      </w:r>
      <w:r w:rsidRPr="000A6CC0">
        <w:rPr>
          <w:color w:val="auto"/>
        </w:rPr>
        <w:t xml:space="preserve">: </w:t>
      </w:r>
    </w:p>
    <w:p w:rsidR="00D40E38" w:rsidRPr="000A6CC0" w:rsidRDefault="00D40E38" w:rsidP="00D40E38">
      <w:pPr>
        <w:widowControl w:val="0"/>
        <w:numPr>
          <w:ilvl w:val="0"/>
          <w:numId w:val="9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A6CC0">
        <w:rPr>
          <w:rFonts w:ascii="Times New Roman" w:hAnsi="Times New Roman" w:cs="Times New Roman"/>
        </w:rPr>
        <w:t>стол, компьютер (</w:t>
      </w:r>
      <w:r w:rsidRPr="000A6CC0">
        <w:rPr>
          <w:rFonts w:ascii="Times New Roman" w:hAnsi="Times New Roman" w:cs="Times New Roman"/>
          <w:bCs/>
        </w:rPr>
        <w:t>рабочее место преподавателя</w:t>
      </w:r>
      <w:r w:rsidRPr="000A6CC0">
        <w:rPr>
          <w:rFonts w:ascii="Times New Roman" w:hAnsi="Times New Roman" w:cs="Times New Roman"/>
        </w:rPr>
        <w:t>);</w:t>
      </w:r>
    </w:p>
    <w:p w:rsidR="00D40E38" w:rsidRPr="000A6CC0" w:rsidRDefault="00D40E38" w:rsidP="00D40E38">
      <w:pPr>
        <w:widowControl w:val="0"/>
        <w:numPr>
          <w:ilvl w:val="0"/>
          <w:numId w:val="9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A6CC0">
        <w:rPr>
          <w:rFonts w:ascii="Times New Roman" w:hAnsi="Times New Roman" w:cs="Times New Roman"/>
        </w:rPr>
        <w:t>столы и компьютеры (для студентов);</w:t>
      </w:r>
    </w:p>
    <w:p w:rsidR="00D40E38" w:rsidRPr="000A6CC0" w:rsidRDefault="00D40E38" w:rsidP="00D40E38">
      <w:pPr>
        <w:widowControl w:val="0"/>
        <w:numPr>
          <w:ilvl w:val="0"/>
          <w:numId w:val="9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A6CC0">
        <w:rPr>
          <w:rFonts w:ascii="Times New Roman" w:hAnsi="Times New Roman" w:cs="Times New Roman"/>
        </w:rPr>
        <w:t>сетевой доступ в Интернет;</w:t>
      </w:r>
    </w:p>
    <w:p w:rsidR="00D40E38" w:rsidRPr="000A6CC0" w:rsidRDefault="00D40E38" w:rsidP="00D40E38">
      <w:pPr>
        <w:widowControl w:val="0"/>
        <w:numPr>
          <w:ilvl w:val="0"/>
          <w:numId w:val="9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A6CC0">
        <w:rPr>
          <w:rFonts w:ascii="Times New Roman" w:hAnsi="Times New Roman" w:cs="Times New Roman"/>
        </w:rPr>
        <w:t>комплект бланков унифицированных первичных документов;</w:t>
      </w:r>
    </w:p>
    <w:p w:rsidR="00D40E38" w:rsidRPr="000A6CC0" w:rsidRDefault="00D40E38" w:rsidP="00D40E38">
      <w:pPr>
        <w:widowControl w:val="0"/>
        <w:numPr>
          <w:ilvl w:val="0"/>
          <w:numId w:val="9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A6CC0">
        <w:rPr>
          <w:rFonts w:ascii="Times New Roman" w:hAnsi="Times New Roman" w:cs="Times New Roman"/>
        </w:rPr>
        <w:t>комплект бухгалтерских балансов;</w:t>
      </w:r>
    </w:p>
    <w:p w:rsidR="00D40E38" w:rsidRPr="000A6CC0" w:rsidRDefault="00D40E38" w:rsidP="00D40E38">
      <w:pPr>
        <w:widowControl w:val="0"/>
        <w:numPr>
          <w:ilvl w:val="0"/>
          <w:numId w:val="9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A6CC0">
        <w:rPr>
          <w:rFonts w:ascii="Times New Roman" w:hAnsi="Times New Roman" w:cs="Times New Roman"/>
        </w:rPr>
        <w:t>комплект плана счетов;</w:t>
      </w:r>
    </w:p>
    <w:p w:rsidR="00D40E38" w:rsidRPr="000A6CC0" w:rsidRDefault="00D40E38" w:rsidP="00D40E38">
      <w:pPr>
        <w:widowControl w:val="0"/>
        <w:numPr>
          <w:ilvl w:val="0"/>
          <w:numId w:val="9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A6CC0">
        <w:rPr>
          <w:rFonts w:ascii="Times New Roman" w:hAnsi="Times New Roman" w:cs="Times New Roman"/>
        </w:rPr>
        <w:t>комплект учебно-методической документации;</w:t>
      </w:r>
    </w:p>
    <w:p w:rsidR="00D40E38" w:rsidRPr="000A6CC0" w:rsidRDefault="00D40E38" w:rsidP="00D40E38">
      <w:pPr>
        <w:widowControl w:val="0"/>
        <w:numPr>
          <w:ilvl w:val="0"/>
          <w:numId w:val="9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A6CC0">
        <w:rPr>
          <w:rFonts w:ascii="Times New Roman" w:hAnsi="Times New Roman" w:cs="Times New Roman"/>
        </w:rPr>
        <w:t>сборники задач, ситуаций, тестовых заданий;</w:t>
      </w:r>
    </w:p>
    <w:p w:rsidR="00D40E38" w:rsidRPr="000A6CC0" w:rsidRDefault="00D40E38" w:rsidP="00D40E38">
      <w:pPr>
        <w:widowControl w:val="0"/>
        <w:numPr>
          <w:ilvl w:val="0"/>
          <w:numId w:val="9"/>
        </w:numPr>
        <w:tabs>
          <w:tab w:val="left" w:pos="8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A6CC0">
        <w:rPr>
          <w:rFonts w:ascii="Times New Roman" w:hAnsi="Times New Roman" w:cs="Times New Roman"/>
        </w:rPr>
        <w:t>комплект форм учетных регистров.</w:t>
      </w:r>
    </w:p>
    <w:p w:rsidR="00D40E38" w:rsidRPr="000A6CC0" w:rsidRDefault="00D40E38" w:rsidP="00D40E38">
      <w:pPr>
        <w:pStyle w:val="Default"/>
        <w:widowControl w:val="0"/>
        <w:numPr>
          <w:ilvl w:val="0"/>
          <w:numId w:val="9"/>
        </w:numPr>
        <w:tabs>
          <w:tab w:val="left" w:pos="800"/>
        </w:tabs>
        <w:ind w:left="0" w:firstLine="567"/>
        <w:jc w:val="both"/>
        <w:rPr>
          <w:color w:val="auto"/>
        </w:rPr>
      </w:pPr>
      <w:r w:rsidRPr="000A6CC0">
        <w:rPr>
          <w:color w:val="auto"/>
        </w:rPr>
        <w:t>комплект учебно-методической документации по курсу модуля: учебно-методические пособия по подготовке студентов к практическим занятиям, сборники тестовых заданий для текущего и итогового контроля знаний, практикумы по МДК, сборники ситуационных задач.</w:t>
      </w:r>
    </w:p>
    <w:p w:rsidR="00D40E38" w:rsidRPr="000A6CC0" w:rsidRDefault="00D40E38" w:rsidP="00D40E38">
      <w:pPr>
        <w:pStyle w:val="Default"/>
        <w:widowControl w:val="0"/>
        <w:spacing w:before="120" w:after="120"/>
        <w:ind w:firstLine="567"/>
        <w:jc w:val="both"/>
        <w:rPr>
          <w:color w:val="auto"/>
        </w:rPr>
      </w:pPr>
      <w:r w:rsidRPr="000A6CC0">
        <w:rPr>
          <w:color w:val="auto"/>
        </w:rPr>
        <w:t xml:space="preserve">Оборудование лаборатории и рабочих мест лаборатории «Информационные технологии в профессиональной деятельности: </w:t>
      </w:r>
    </w:p>
    <w:p w:rsidR="00D40E38" w:rsidRPr="000A6CC0" w:rsidRDefault="00D40E38" w:rsidP="00D40E38">
      <w:pPr>
        <w:pStyle w:val="Default"/>
        <w:widowControl w:val="0"/>
        <w:numPr>
          <w:ilvl w:val="0"/>
          <w:numId w:val="10"/>
        </w:numPr>
        <w:tabs>
          <w:tab w:val="left" w:pos="800"/>
        </w:tabs>
        <w:ind w:left="0" w:firstLine="567"/>
        <w:rPr>
          <w:color w:val="auto"/>
        </w:rPr>
      </w:pPr>
      <w:r w:rsidRPr="000A6CC0">
        <w:rPr>
          <w:color w:val="auto"/>
        </w:rPr>
        <w:t xml:space="preserve">компьютеры, принтер;  </w:t>
      </w:r>
    </w:p>
    <w:p w:rsidR="00D40E38" w:rsidRPr="000A6CC0" w:rsidRDefault="00D40E38" w:rsidP="00D40E38">
      <w:pPr>
        <w:pStyle w:val="Default"/>
        <w:widowControl w:val="0"/>
        <w:numPr>
          <w:ilvl w:val="0"/>
          <w:numId w:val="10"/>
        </w:numPr>
        <w:tabs>
          <w:tab w:val="left" w:pos="800"/>
        </w:tabs>
        <w:ind w:left="0" w:firstLine="567"/>
        <w:rPr>
          <w:color w:val="auto"/>
        </w:rPr>
      </w:pPr>
      <w:r w:rsidRPr="000A6CC0">
        <w:rPr>
          <w:color w:val="auto"/>
        </w:rPr>
        <w:t xml:space="preserve">проектор; </w:t>
      </w:r>
    </w:p>
    <w:p w:rsidR="00D40E38" w:rsidRPr="000A6CC0" w:rsidRDefault="00D40E38" w:rsidP="00D40E38">
      <w:pPr>
        <w:pStyle w:val="ab"/>
        <w:widowControl w:val="0"/>
        <w:numPr>
          <w:ilvl w:val="0"/>
          <w:numId w:val="10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0" w:firstLine="567"/>
        <w:contextualSpacing/>
        <w:jc w:val="both"/>
        <w:rPr>
          <w:bCs/>
        </w:rPr>
      </w:pPr>
      <w:r w:rsidRPr="000A6CC0">
        <w:rPr>
          <w:bCs/>
        </w:rPr>
        <w:t>стандартное программное обеспечение: MS Windows XP, текстовый редактор MS W</w:t>
      </w:r>
      <w:r w:rsidRPr="000A6CC0">
        <w:rPr>
          <w:bCs/>
          <w:lang w:val="en-US"/>
        </w:rPr>
        <w:t>ord</w:t>
      </w:r>
      <w:r w:rsidRPr="000A6CC0">
        <w:rPr>
          <w:bCs/>
        </w:rPr>
        <w:t xml:space="preserve">, редактор электронных таблиц MS </w:t>
      </w:r>
      <w:r w:rsidRPr="000A6CC0">
        <w:rPr>
          <w:bCs/>
          <w:lang w:val="en-US"/>
        </w:rPr>
        <w:t>Excel</w:t>
      </w:r>
      <w:r w:rsidRPr="000A6CC0">
        <w:rPr>
          <w:bCs/>
        </w:rPr>
        <w:t xml:space="preserve">; СУБД MS </w:t>
      </w:r>
      <w:r w:rsidRPr="000A6CC0">
        <w:rPr>
          <w:bCs/>
          <w:lang w:val="en-US"/>
        </w:rPr>
        <w:t>Access</w:t>
      </w:r>
      <w:r w:rsidRPr="000A6CC0">
        <w:rPr>
          <w:bCs/>
        </w:rPr>
        <w:t xml:space="preserve">, </w:t>
      </w:r>
      <w:r w:rsidRPr="000A6CC0">
        <w:rPr>
          <w:bCs/>
          <w:lang w:val="en-US"/>
        </w:rPr>
        <w:t>Internet</w:t>
      </w:r>
      <w:r w:rsidRPr="000A6CC0">
        <w:rPr>
          <w:bCs/>
        </w:rPr>
        <w:t xml:space="preserve"> </w:t>
      </w:r>
      <w:r w:rsidRPr="000A6CC0">
        <w:rPr>
          <w:bCs/>
          <w:lang w:val="en-US"/>
        </w:rPr>
        <w:t>Explorer</w:t>
      </w:r>
      <w:r w:rsidRPr="000A6CC0">
        <w:rPr>
          <w:bCs/>
        </w:rPr>
        <w:t>;</w:t>
      </w:r>
    </w:p>
    <w:p w:rsidR="00D40E38" w:rsidRPr="000A6CC0" w:rsidRDefault="00D40E38" w:rsidP="00D40E38">
      <w:pPr>
        <w:pStyle w:val="ab"/>
        <w:widowControl w:val="0"/>
        <w:numPr>
          <w:ilvl w:val="0"/>
          <w:numId w:val="10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0" w:firstLine="567"/>
        <w:contextualSpacing/>
        <w:jc w:val="both"/>
        <w:rPr>
          <w:bCs/>
        </w:rPr>
      </w:pPr>
      <w:r w:rsidRPr="000A6CC0">
        <w:rPr>
          <w:bCs/>
        </w:rPr>
        <w:t>справочно-информационные системы (СПС «Гарант», СПС «Консультант Плюс»);</w:t>
      </w:r>
    </w:p>
    <w:p w:rsidR="00D40E38" w:rsidRPr="000A6CC0" w:rsidRDefault="00D40E38" w:rsidP="00D40E38">
      <w:pPr>
        <w:pStyle w:val="ab"/>
        <w:widowControl w:val="0"/>
        <w:numPr>
          <w:ilvl w:val="0"/>
          <w:numId w:val="10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0" w:firstLine="567"/>
        <w:contextualSpacing/>
        <w:jc w:val="both"/>
        <w:rPr>
          <w:bCs/>
        </w:rPr>
      </w:pPr>
      <w:r w:rsidRPr="000A6CC0">
        <w:rPr>
          <w:bCs/>
        </w:rPr>
        <w:t>программа 1С: Бухгалтерия 8</w:t>
      </w:r>
    </w:p>
    <w:p w:rsidR="00D40E38" w:rsidRPr="000A6CC0" w:rsidRDefault="00D40E38" w:rsidP="00D40E38">
      <w:pPr>
        <w:pStyle w:val="Default"/>
        <w:widowControl w:val="0"/>
        <w:numPr>
          <w:ilvl w:val="0"/>
          <w:numId w:val="10"/>
        </w:numPr>
        <w:tabs>
          <w:tab w:val="left" w:pos="700"/>
        </w:tabs>
        <w:ind w:left="0" w:firstLine="567"/>
        <w:rPr>
          <w:color w:val="auto"/>
        </w:rPr>
      </w:pPr>
      <w:r w:rsidRPr="000A6CC0">
        <w:rPr>
          <w:color w:val="auto"/>
        </w:rPr>
        <w:t xml:space="preserve">комплект учебно-методической документации, </w:t>
      </w:r>
    </w:p>
    <w:p w:rsidR="00D40E38" w:rsidRPr="000A6CC0" w:rsidRDefault="00D40E38" w:rsidP="00D40E38">
      <w:pPr>
        <w:pStyle w:val="ab"/>
        <w:widowControl w:val="0"/>
        <w:numPr>
          <w:ilvl w:val="0"/>
          <w:numId w:val="10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0" w:firstLine="567"/>
        <w:contextualSpacing/>
        <w:jc w:val="both"/>
        <w:rPr>
          <w:bCs/>
        </w:rPr>
      </w:pPr>
      <w:r w:rsidRPr="000A6CC0">
        <w:rPr>
          <w:bCs/>
        </w:rPr>
        <w:t>калькулятор;</w:t>
      </w:r>
    </w:p>
    <w:p w:rsidR="00D40E38" w:rsidRPr="000A6CC0" w:rsidRDefault="00D40E38" w:rsidP="00D40E38">
      <w:pPr>
        <w:pStyle w:val="ab"/>
        <w:widowControl w:val="0"/>
        <w:numPr>
          <w:ilvl w:val="0"/>
          <w:numId w:val="10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0" w:firstLine="567"/>
        <w:contextualSpacing/>
        <w:jc w:val="both"/>
        <w:rPr>
          <w:bCs/>
        </w:rPr>
      </w:pPr>
      <w:r w:rsidRPr="000A6CC0">
        <w:rPr>
          <w:bCs/>
        </w:rPr>
        <w:t>интерактивная доска;</w:t>
      </w:r>
    </w:p>
    <w:p w:rsidR="00D40E38" w:rsidRPr="000A6CC0" w:rsidRDefault="00D40E38" w:rsidP="00D40E38">
      <w:pPr>
        <w:pStyle w:val="ab"/>
        <w:widowControl w:val="0"/>
        <w:numPr>
          <w:ilvl w:val="0"/>
          <w:numId w:val="10"/>
        </w:numPr>
        <w:tabs>
          <w:tab w:val="left" w:pos="709"/>
          <w:tab w:val="left" w:pos="800"/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0" w:firstLine="567"/>
        <w:contextualSpacing/>
        <w:jc w:val="both"/>
        <w:rPr>
          <w:bCs/>
        </w:rPr>
      </w:pPr>
      <w:r w:rsidRPr="000A6CC0">
        <w:rPr>
          <w:bCs/>
        </w:rPr>
        <w:t>мультимедиапроектор.</w:t>
      </w:r>
    </w:p>
    <w:p w:rsidR="00D40E38" w:rsidRPr="000A6CC0" w:rsidRDefault="00D40E38" w:rsidP="00D40E38">
      <w:pPr>
        <w:pStyle w:val="Default"/>
        <w:widowControl w:val="0"/>
        <w:spacing w:before="120" w:after="120"/>
        <w:ind w:firstLine="567"/>
        <w:jc w:val="both"/>
        <w:rPr>
          <w:color w:val="auto"/>
        </w:rPr>
      </w:pPr>
      <w:r w:rsidRPr="000A6CC0">
        <w:rPr>
          <w:color w:val="auto"/>
        </w:rPr>
        <w:t xml:space="preserve">Реализация профессионального модуля предполагает обязательную учебную практику, которую рекомендуется проводить концентрированно. </w:t>
      </w:r>
    </w:p>
    <w:p w:rsidR="00D40E38" w:rsidRPr="000A6CC0" w:rsidRDefault="00D40E38" w:rsidP="00D40E38">
      <w:pPr>
        <w:pStyle w:val="212"/>
        <w:keepNext/>
        <w:keepLines/>
        <w:numPr>
          <w:ilvl w:val="1"/>
          <w:numId w:val="15"/>
        </w:numPr>
        <w:shd w:val="clear" w:color="auto" w:fill="auto"/>
        <w:tabs>
          <w:tab w:val="left" w:pos="594"/>
        </w:tabs>
        <w:spacing w:before="0" w:after="0" w:line="322" w:lineRule="exact"/>
        <w:jc w:val="both"/>
        <w:rPr>
          <w:b w:val="0"/>
        </w:rPr>
      </w:pPr>
      <w:r w:rsidRPr="000A6CC0">
        <w:rPr>
          <w:b w:val="0"/>
          <w:bCs w:val="0"/>
        </w:rPr>
        <w:t xml:space="preserve"> </w:t>
      </w:r>
      <w:bookmarkStart w:id="8" w:name="bookmark23"/>
      <w:r w:rsidRPr="000A6CC0">
        <w:rPr>
          <w:rStyle w:val="26"/>
        </w:rPr>
        <w:t>Информационное обеспечение реализации программы</w:t>
      </w:r>
      <w:bookmarkEnd w:id="8"/>
    </w:p>
    <w:p w:rsidR="00D40E38" w:rsidRPr="000A6CC0" w:rsidRDefault="00D40E38" w:rsidP="00D40E38">
      <w:pPr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 п</w:t>
      </w:r>
      <w:r w:rsidRPr="000A6CC0">
        <w:rPr>
          <w:rFonts w:ascii="Times New Roman" w:hAnsi="Times New Roman" w:cs="Times New Roman"/>
          <w:sz w:val="24"/>
          <w:szCs w:val="24"/>
        </w:rPr>
        <w:t>ечатные и/или электронные образовательные и информационные ресурсы, для использования в образовательном процессе.</w:t>
      </w:r>
    </w:p>
    <w:p w:rsidR="00D40E38" w:rsidRPr="000A6CC0" w:rsidRDefault="00D40E38" w:rsidP="00D40E38">
      <w:pPr>
        <w:ind w:left="3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6CC0">
        <w:rPr>
          <w:rFonts w:ascii="Times New Roman" w:hAnsi="Times New Roman" w:cs="Times New Roman"/>
          <w:b/>
          <w:sz w:val="24"/>
          <w:szCs w:val="24"/>
        </w:rPr>
        <w:t>4.2.1. Печатные издания</w:t>
      </w:r>
      <w:r w:rsidRPr="000A6CC0">
        <w:rPr>
          <w:rFonts w:ascii="Times New Roman" w:hAnsi="Times New Roman" w:cs="Times New Roman"/>
          <w:b/>
          <w:sz w:val="24"/>
          <w:szCs w:val="24"/>
          <w:vertAlign w:val="superscript"/>
        </w:rPr>
        <w:footnoteReference w:id="1"/>
      </w:r>
    </w:p>
    <w:p w:rsidR="00D40E38" w:rsidRPr="000A6CC0" w:rsidRDefault="00D40E38" w:rsidP="00D40E38">
      <w:pPr>
        <w:pStyle w:val="ab"/>
        <w:numPr>
          <w:ilvl w:val="0"/>
          <w:numId w:val="12"/>
        </w:numPr>
        <w:spacing w:before="0" w:after="0"/>
        <w:contextualSpacing/>
        <w:jc w:val="both"/>
        <w:rPr>
          <w:rFonts w:eastAsia="Calibri"/>
        </w:rPr>
      </w:pPr>
      <w:r w:rsidRPr="000A6CC0">
        <w:rPr>
          <w:rFonts w:eastAsia="Calibri"/>
        </w:rPr>
        <w:t>Конституция Российской Федерации от 12.12.1993 (действующая редакция);</w:t>
      </w:r>
    </w:p>
    <w:p w:rsidR="00D40E38" w:rsidRPr="000A6CC0" w:rsidRDefault="00D40E38" w:rsidP="00D40E38">
      <w:pPr>
        <w:pStyle w:val="ab"/>
        <w:numPr>
          <w:ilvl w:val="0"/>
          <w:numId w:val="12"/>
        </w:numPr>
        <w:tabs>
          <w:tab w:val="left" w:pos="284"/>
        </w:tabs>
        <w:spacing w:before="0" w:after="0"/>
        <w:contextualSpacing/>
        <w:jc w:val="both"/>
      </w:pPr>
      <w:r w:rsidRPr="000A6CC0">
        <w:t xml:space="preserve">Федеральный закон  № 402 – ФЗ «О бухгалтерском учете» (в редакции от 18.07.2017 №160-ФЗ) 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lastRenderedPageBreak/>
        <w:t>План счетов бухгалтерского учета финансово-хозяйственной деятельности организации и инструкция по его применению, утвержден приказом Минфина России от 31 октября 2000 г. №94н (в редакции приказа Минфина России от 8 ноября 2010 г. № 142н)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ПБУ 1/2008 «Учетная политика организации» (с 19.06. 2017г. признан федеральным стандартом бухгалтерского учета)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ПБУ 2/2008 «Учет договоров строительного подряда»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(с 19.06. 2017г. признан федеральным стандартом бухгалтерского учета)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ПБУ 3/2006 «Учет активов и обязательств, стоимость которых выражена в иностранной валюте» (с 19.06. 2017г. признан федеральным стандартом бухгалтерского учета)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ПБУ 4/99 «Бухгалтерская отчетность организации» (с 19.06. 2017г. признан федеральным стандартом бухгалтерского учета)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ПБУ 5/01 «Учет материально-производственных запасов» (с 19.06. 2017г. признан федеральным стандартом бухгалтерского учета)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ПБУ 6/01 «Учет основных средств» (с 19.06. 2017г. признан федеральным стандартом бухгалтерского учета)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 xml:space="preserve">ПБУ 7/98 «События после отчетной даты»  (с 19.06. 2017г. </w:t>
      </w:r>
      <w:proofErr w:type="gramStart"/>
      <w:r w:rsidRPr="000A6CC0">
        <w:rPr>
          <w:rFonts w:ascii="Times New Roman" w:hAnsi="Times New Roman" w:cs="Times New Roman"/>
          <w:sz w:val="24"/>
          <w:szCs w:val="24"/>
        </w:rPr>
        <w:t>признан</w:t>
      </w:r>
      <w:proofErr w:type="gramEnd"/>
      <w:r w:rsidRPr="000A6CC0">
        <w:rPr>
          <w:rFonts w:ascii="Times New Roman" w:hAnsi="Times New Roman" w:cs="Times New Roman"/>
          <w:sz w:val="24"/>
          <w:szCs w:val="24"/>
        </w:rPr>
        <w:t xml:space="preserve"> федеральным стандартом бухгалтерского учета)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ПБУ 8/2010 «Оценочные обязательства, условные обязательства и условные активы» (с 19.06. 2017г. признан федеральным стандартом бухгалтерского учета)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ПБУ 9/99 «Доходы организации» (с 19.06. 2017г. признан федеральным стандартом бухгалтерского учета)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 xml:space="preserve">ПБУ 10/99 «Расходы организации» (с 19.06. 2017г. признан федеральным стандартом бухгалтерского учета) 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ПБУ 11/2008 «Информация о связанных сторонах» (с 19.06. 2017г. признан федеральным стандартом бухгалтерского учета)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14.</w:t>
      </w:r>
      <w:r w:rsidRPr="000A6CC0">
        <w:rPr>
          <w:rFonts w:ascii="Times New Roman" w:hAnsi="Times New Roman" w:cs="Times New Roman"/>
          <w:sz w:val="24"/>
          <w:szCs w:val="24"/>
        </w:rPr>
        <w:tab/>
        <w:t xml:space="preserve">ПБУ 12/2010 «Информация по сегментам»                                                      (с 19.06. 2017г. </w:t>
      </w:r>
      <w:proofErr w:type="gramStart"/>
      <w:r w:rsidRPr="000A6CC0">
        <w:rPr>
          <w:rFonts w:ascii="Times New Roman" w:hAnsi="Times New Roman" w:cs="Times New Roman"/>
          <w:sz w:val="24"/>
          <w:szCs w:val="24"/>
        </w:rPr>
        <w:t>признан</w:t>
      </w:r>
      <w:proofErr w:type="gramEnd"/>
      <w:r w:rsidRPr="000A6CC0">
        <w:rPr>
          <w:rFonts w:ascii="Times New Roman" w:hAnsi="Times New Roman" w:cs="Times New Roman"/>
          <w:sz w:val="24"/>
          <w:szCs w:val="24"/>
        </w:rPr>
        <w:t xml:space="preserve"> федеральным стандартом бухгалтерского учета)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ПБУ 13/2000 «Учет государственной помощи» (с 19.06. 2017г. признан федеральным стандартом бухгалтерского учета)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ПБУ 14/2007 «Учет нематериальных активов» (с 19.06. 2017г. признан федеральным стандартом бухгалтерского учета)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ПБУ 15/2008 «Учет расходов по займам и кредитам» (с 19.06. 2017г. признан федеральным стандартом бухгалтерского учета)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ПБУ 16/02 «Информация по прекращаемой деятельности» (с 19.06. 2017г. признан федеральным стандартом бухгалтерского учета)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ПБУ 17/02 «Учет расходов на научно - исследовательские, опытно - конструкторские и технологические работы» (с 19.06. 2017г. признан федеральным стандартом бухгалтерского учета)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ПБУ 18/02 «Учет расчетов по налогу на прибыль» (с 19.06. 2017г. признан федеральным стандартом бухгалтерского учета)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ПБУ 19/02 «Учет финансовых вложений» (с 19.06. 2017г. признан федеральным стандартом бухгалтерского учета)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ПБУ 20/03 «Информация об участии в совместной деятельности» (с 19.06. 2017г. признан федеральным стандартом бухгалтерского учета)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ПБУ 21/2008 «Изменения оценочных значений» (с 19.06. 2017г. признан федеральным стандартом бухгалтерского учета)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ПБУ 22/2010 «Исправление ошибок в бухгалтерском учете и отчетности» (с 19.06. 2017г. признан федеральным стандартом бухгалтерского учета)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ПБУ 23/2011  «Отчет о движении денежных средств» (с 19.06. 2017г. признан федеральным стандартом бухгалтерского учета)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142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ПБУ 24/2011  «Учет затрат на освоение природных ресурсов» (с 19.06. 2017г. признан федеральным стандартом бухгалтерского учета)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142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lastRenderedPageBreak/>
        <w:t xml:space="preserve">Богаченко В.М., Кириллова Н.А. Бухгалтерский учет: учебник – </w:t>
      </w:r>
      <w:proofErr w:type="spellStart"/>
      <w:r w:rsidRPr="000A6CC0">
        <w:rPr>
          <w:rFonts w:ascii="Times New Roman" w:hAnsi="Times New Roman" w:cs="Times New Roman"/>
          <w:sz w:val="24"/>
          <w:szCs w:val="24"/>
        </w:rPr>
        <w:t>Изд.Ростов</w:t>
      </w:r>
      <w:proofErr w:type="spellEnd"/>
      <w:r w:rsidRPr="000A6CC0">
        <w:rPr>
          <w:rFonts w:ascii="Times New Roman" w:hAnsi="Times New Roman" w:cs="Times New Roman"/>
          <w:sz w:val="24"/>
          <w:szCs w:val="24"/>
        </w:rPr>
        <w:t xml:space="preserve"> н/ Д</w:t>
      </w:r>
      <w:r>
        <w:rPr>
          <w:rFonts w:ascii="Times New Roman" w:hAnsi="Times New Roman" w:cs="Times New Roman"/>
          <w:sz w:val="24"/>
          <w:szCs w:val="24"/>
        </w:rPr>
        <w:t>: Феникс, 2020</w:t>
      </w:r>
      <w:r w:rsidRPr="000A6CC0">
        <w:rPr>
          <w:rFonts w:ascii="Times New Roman" w:hAnsi="Times New Roman" w:cs="Times New Roman"/>
          <w:sz w:val="24"/>
          <w:szCs w:val="24"/>
        </w:rPr>
        <w:t>.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142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Богаченко В.М., Кириллова Н.А. Бухгалтерский учет: практикум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Изд.Ростов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н/ Д: Феникс, 2020</w:t>
      </w:r>
      <w:r w:rsidRPr="000A6CC0">
        <w:rPr>
          <w:rFonts w:ascii="Times New Roman" w:hAnsi="Times New Roman" w:cs="Times New Roman"/>
          <w:sz w:val="24"/>
          <w:szCs w:val="24"/>
        </w:rPr>
        <w:t>.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142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6CC0">
        <w:rPr>
          <w:rFonts w:ascii="Times New Roman" w:hAnsi="Times New Roman" w:cs="Times New Roman"/>
          <w:sz w:val="24"/>
          <w:szCs w:val="24"/>
        </w:rPr>
        <w:t>Блинова</w:t>
      </w:r>
      <w:proofErr w:type="spellEnd"/>
      <w:r w:rsidRPr="000A6CC0">
        <w:rPr>
          <w:rFonts w:ascii="Times New Roman" w:hAnsi="Times New Roman" w:cs="Times New Roman"/>
          <w:sz w:val="24"/>
          <w:szCs w:val="24"/>
        </w:rPr>
        <w:t xml:space="preserve"> У.Ю., Апанасенко Е.Н. Лабораторный практикум по бухгалтерскому учету. Учеб</w:t>
      </w:r>
      <w:r>
        <w:rPr>
          <w:rFonts w:ascii="Times New Roman" w:hAnsi="Times New Roman" w:cs="Times New Roman"/>
          <w:sz w:val="24"/>
          <w:szCs w:val="24"/>
        </w:rPr>
        <w:t>ное пособие. Кнорус  Москва 2020</w:t>
      </w:r>
      <w:r w:rsidRPr="000A6CC0">
        <w:rPr>
          <w:rFonts w:ascii="Times New Roman" w:hAnsi="Times New Roman" w:cs="Times New Roman"/>
          <w:sz w:val="24"/>
          <w:szCs w:val="24"/>
        </w:rPr>
        <w:t>.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142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6CC0">
        <w:rPr>
          <w:rFonts w:ascii="Times New Roman" w:hAnsi="Times New Roman" w:cs="Times New Roman"/>
          <w:sz w:val="24"/>
          <w:szCs w:val="24"/>
        </w:rPr>
        <w:t>Гартвич</w:t>
      </w:r>
      <w:proofErr w:type="spellEnd"/>
      <w:r w:rsidRPr="000A6CC0">
        <w:rPr>
          <w:rFonts w:ascii="Times New Roman" w:hAnsi="Times New Roman" w:cs="Times New Roman"/>
          <w:sz w:val="24"/>
          <w:szCs w:val="24"/>
        </w:rPr>
        <w:t xml:space="preserve"> А.В. Бухгалтерский учет в схемах и табл</w:t>
      </w:r>
      <w:r>
        <w:rPr>
          <w:rFonts w:ascii="Times New Roman" w:hAnsi="Times New Roman" w:cs="Times New Roman"/>
          <w:sz w:val="24"/>
          <w:szCs w:val="24"/>
        </w:rPr>
        <w:t>ицах. Ростов-на-Дону Феникс 2020</w:t>
      </w:r>
      <w:r w:rsidRPr="000A6CC0">
        <w:rPr>
          <w:rFonts w:ascii="Times New Roman" w:hAnsi="Times New Roman" w:cs="Times New Roman"/>
          <w:sz w:val="24"/>
          <w:szCs w:val="24"/>
        </w:rPr>
        <w:t>.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142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>Кондаков Н.П. Бухгалтерский учет. Учеб</w:t>
      </w:r>
      <w:r>
        <w:rPr>
          <w:rFonts w:ascii="Times New Roman" w:hAnsi="Times New Roman" w:cs="Times New Roman"/>
          <w:sz w:val="24"/>
          <w:szCs w:val="24"/>
        </w:rPr>
        <w:t>ное пособие. Москва ИНФРА-М 2020</w:t>
      </w:r>
      <w:r w:rsidRPr="000A6CC0">
        <w:rPr>
          <w:rFonts w:ascii="Times New Roman" w:hAnsi="Times New Roman" w:cs="Times New Roman"/>
          <w:sz w:val="24"/>
          <w:szCs w:val="24"/>
        </w:rPr>
        <w:t>.</w:t>
      </w:r>
    </w:p>
    <w:p w:rsidR="00D40E38" w:rsidRPr="000A6CC0" w:rsidRDefault="00D40E38" w:rsidP="004E4C92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142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 xml:space="preserve">Касьянова Г.Ю. Отчетность: бухгалтерская, и налоговая. Практические рекомендации </w:t>
      </w:r>
      <w:r>
        <w:rPr>
          <w:rFonts w:ascii="Times New Roman" w:hAnsi="Times New Roman" w:cs="Times New Roman"/>
          <w:sz w:val="24"/>
          <w:szCs w:val="24"/>
        </w:rPr>
        <w:t>для бухгалтера. АБАК Москва 2020</w:t>
      </w:r>
      <w:r w:rsidRPr="000A6CC0">
        <w:rPr>
          <w:rFonts w:ascii="Times New Roman" w:hAnsi="Times New Roman" w:cs="Times New Roman"/>
          <w:sz w:val="24"/>
          <w:szCs w:val="24"/>
        </w:rPr>
        <w:t>.</w:t>
      </w:r>
    </w:p>
    <w:p w:rsidR="00D40E38" w:rsidRPr="000A6CC0" w:rsidRDefault="00D40E38" w:rsidP="00D40E38">
      <w:pPr>
        <w:ind w:left="3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0E38" w:rsidRPr="000A6CC0" w:rsidRDefault="00D40E38" w:rsidP="00D40E38">
      <w:pPr>
        <w:ind w:left="3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6CC0">
        <w:rPr>
          <w:rFonts w:ascii="Times New Roman" w:hAnsi="Times New Roman" w:cs="Times New Roman"/>
          <w:b/>
          <w:sz w:val="24"/>
          <w:szCs w:val="24"/>
        </w:rPr>
        <w:t>4.2.2. Электронные издания (электронные ресурсы)</w:t>
      </w:r>
    </w:p>
    <w:p w:rsidR="00D40E38" w:rsidRPr="000A6CC0" w:rsidRDefault="00D40E38" w:rsidP="00D40E38">
      <w:pPr>
        <w:ind w:left="36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0E38" w:rsidRPr="000A6CC0" w:rsidRDefault="00D40E38" w:rsidP="00D40E38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 xml:space="preserve">«Бухгалтерский учёт» </w:t>
      </w:r>
      <w:r w:rsidRPr="000A6CC0">
        <w:rPr>
          <w:rFonts w:ascii="Times New Roman" w:hAnsi="Times New Roman" w:cs="Times New Roman"/>
          <w:sz w:val="24"/>
          <w:szCs w:val="24"/>
        </w:rPr>
        <w:sym w:font="Symbol" w:char="F02D"/>
      </w:r>
      <w:r w:rsidRPr="000A6CC0">
        <w:rPr>
          <w:rFonts w:ascii="Times New Roman" w:hAnsi="Times New Roman" w:cs="Times New Roman"/>
          <w:sz w:val="24"/>
          <w:szCs w:val="24"/>
        </w:rPr>
        <w:t xml:space="preserve"> журнал. Форма доступа в Интернете: </w:t>
      </w:r>
      <w:r w:rsidRPr="000A6CC0">
        <w:rPr>
          <w:rStyle w:val="b-serplistiteminfodomain"/>
          <w:rFonts w:ascii="Times New Roman" w:hAnsi="Times New Roman" w:cs="Times New Roman"/>
          <w:sz w:val="24"/>
          <w:szCs w:val="24"/>
        </w:rPr>
        <w:t>www.buhgalt.ru</w:t>
      </w:r>
    </w:p>
    <w:p w:rsidR="00D40E38" w:rsidRPr="000A6CC0" w:rsidRDefault="00D40E38" w:rsidP="00D40E38">
      <w:pPr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A6CC0">
        <w:rPr>
          <w:rFonts w:ascii="Times New Roman" w:hAnsi="Times New Roman" w:cs="Times New Roman"/>
          <w:sz w:val="24"/>
          <w:szCs w:val="24"/>
        </w:rPr>
        <w:t xml:space="preserve">«Главбух» </w:t>
      </w:r>
      <w:r w:rsidRPr="000A6CC0">
        <w:rPr>
          <w:rFonts w:ascii="Times New Roman" w:hAnsi="Times New Roman" w:cs="Times New Roman"/>
          <w:sz w:val="24"/>
          <w:szCs w:val="24"/>
        </w:rPr>
        <w:sym w:font="Symbol" w:char="F02D"/>
      </w:r>
      <w:r w:rsidRPr="000A6CC0">
        <w:rPr>
          <w:rFonts w:ascii="Times New Roman" w:hAnsi="Times New Roman" w:cs="Times New Roman"/>
          <w:sz w:val="24"/>
          <w:szCs w:val="24"/>
        </w:rPr>
        <w:t xml:space="preserve"> журнал. Форма доступа в Интернете: www.glavbukh.ru</w:t>
      </w:r>
    </w:p>
    <w:p w:rsidR="00D40E38" w:rsidRPr="000A6CC0" w:rsidRDefault="00D40E38" w:rsidP="00D40E38">
      <w:pPr>
        <w:pStyle w:val="ae"/>
        <w:tabs>
          <w:tab w:val="left" w:pos="284"/>
        </w:tabs>
        <w:jc w:val="both"/>
        <w:rPr>
          <w:rFonts w:ascii="Times New Roman" w:hAnsi="Times New Roman"/>
          <w:kern w:val="36"/>
          <w:sz w:val="24"/>
          <w:szCs w:val="24"/>
        </w:rPr>
      </w:pPr>
      <w:r w:rsidRPr="000A6CC0">
        <w:rPr>
          <w:rFonts w:ascii="Times New Roman" w:hAnsi="Times New Roman"/>
          <w:kern w:val="36"/>
          <w:sz w:val="24"/>
          <w:szCs w:val="24"/>
        </w:rPr>
        <w:t>Сайт «Профессиональный бухгалтерский и налоговый учет в «1:</w:t>
      </w:r>
      <w:proofErr w:type="gramStart"/>
      <w:r w:rsidRPr="000A6CC0">
        <w:rPr>
          <w:rFonts w:ascii="Times New Roman" w:hAnsi="Times New Roman"/>
          <w:kern w:val="36"/>
          <w:sz w:val="24"/>
          <w:szCs w:val="24"/>
        </w:rPr>
        <w:t>С</w:t>
      </w:r>
      <w:proofErr w:type="gramEnd"/>
      <w:r w:rsidRPr="000A6CC0">
        <w:rPr>
          <w:rFonts w:ascii="Times New Roman" w:hAnsi="Times New Roman"/>
          <w:kern w:val="36"/>
          <w:sz w:val="24"/>
          <w:szCs w:val="24"/>
        </w:rPr>
        <w:t xml:space="preserve"> Бухгалтерия 8 ред.3.0». Форма доступа в Интернете: </w:t>
      </w:r>
      <w:hyperlink r:id="rId14" w:history="1">
        <w:r w:rsidRPr="000A6CC0">
          <w:rPr>
            <w:rStyle w:val="ad"/>
            <w:bCs/>
            <w:kern w:val="36"/>
            <w:lang w:val="en-US"/>
          </w:rPr>
          <w:t>www</w:t>
        </w:r>
        <w:r w:rsidRPr="000A6CC0">
          <w:rPr>
            <w:rStyle w:val="ad"/>
            <w:bCs/>
            <w:kern w:val="36"/>
          </w:rPr>
          <w:t>.</w:t>
        </w:r>
        <w:r w:rsidRPr="000A6CC0">
          <w:rPr>
            <w:rStyle w:val="ad"/>
            <w:bCs/>
            <w:kern w:val="36"/>
            <w:lang w:val="en-US"/>
          </w:rPr>
          <w:t>Profbuh</w:t>
        </w:r>
        <w:r w:rsidRPr="000A6CC0">
          <w:rPr>
            <w:rStyle w:val="ad"/>
            <w:bCs/>
            <w:kern w:val="36"/>
          </w:rPr>
          <w:t>8.</w:t>
        </w:r>
        <w:r w:rsidRPr="000A6CC0">
          <w:rPr>
            <w:rStyle w:val="ad"/>
            <w:bCs/>
            <w:kern w:val="36"/>
            <w:lang w:val="en-US"/>
          </w:rPr>
          <w:t>ru</w:t>
        </w:r>
      </w:hyperlink>
      <w:r w:rsidRPr="000A6CC0">
        <w:rPr>
          <w:rFonts w:ascii="Times New Roman" w:hAnsi="Times New Roman"/>
          <w:kern w:val="36"/>
          <w:sz w:val="24"/>
          <w:szCs w:val="24"/>
        </w:rPr>
        <w:t xml:space="preserve">  </w:t>
      </w:r>
    </w:p>
    <w:p w:rsidR="00D40E38" w:rsidRPr="000A6CC0" w:rsidRDefault="00D40E38" w:rsidP="00D40E38">
      <w:pPr>
        <w:pStyle w:val="ae"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rFonts w:ascii="Times New Roman" w:hAnsi="Times New Roman"/>
          <w:kern w:val="36"/>
          <w:sz w:val="24"/>
          <w:szCs w:val="24"/>
        </w:rPr>
      </w:pPr>
      <w:r w:rsidRPr="000A6CC0">
        <w:rPr>
          <w:rFonts w:ascii="Times New Roman" w:hAnsi="Times New Roman"/>
          <w:kern w:val="36"/>
          <w:sz w:val="24"/>
          <w:szCs w:val="24"/>
        </w:rPr>
        <w:t xml:space="preserve">Бух. 1С. Интернет-ресурс для бухгалтеров. Форма доступа в Интернете: </w:t>
      </w:r>
      <w:r w:rsidRPr="000A6CC0">
        <w:rPr>
          <w:rFonts w:ascii="Times New Roman" w:hAnsi="Times New Roman"/>
          <w:kern w:val="36"/>
          <w:sz w:val="24"/>
          <w:szCs w:val="24"/>
          <w:lang w:val="en-US"/>
        </w:rPr>
        <w:t>www</w:t>
      </w:r>
      <w:r w:rsidRPr="000A6CC0">
        <w:rPr>
          <w:rFonts w:ascii="Times New Roman" w:hAnsi="Times New Roman"/>
          <w:kern w:val="36"/>
          <w:sz w:val="24"/>
          <w:szCs w:val="24"/>
        </w:rPr>
        <w:t>.</w:t>
      </w:r>
      <w:r w:rsidRPr="000A6C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6CC0">
        <w:rPr>
          <w:rFonts w:ascii="Times New Roman" w:hAnsi="Times New Roman"/>
          <w:kern w:val="36"/>
          <w:sz w:val="24"/>
          <w:szCs w:val="24"/>
          <w:lang w:val="en-US"/>
        </w:rPr>
        <w:t>buh</w:t>
      </w:r>
      <w:proofErr w:type="spellEnd"/>
      <w:r w:rsidRPr="000A6CC0">
        <w:rPr>
          <w:rFonts w:ascii="Times New Roman" w:hAnsi="Times New Roman"/>
          <w:kern w:val="36"/>
          <w:sz w:val="24"/>
          <w:szCs w:val="24"/>
        </w:rPr>
        <w:t>.</w:t>
      </w:r>
      <w:r w:rsidRPr="000A6CC0">
        <w:rPr>
          <w:rFonts w:ascii="Times New Roman" w:hAnsi="Times New Roman"/>
          <w:kern w:val="36"/>
          <w:sz w:val="24"/>
          <w:szCs w:val="24"/>
          <w:lang w:val="en-US"/>
        </w:rPr>
        <w:t>ru</w:t>
      </w:r>
    </w:p>
    <w:p w:rsidR="00D40E38" w:rsidRPr="000A6CC0" w:rsidRDefault="00D40E38" w:rsidP="00D40E38">
      <w:pPr>
        <w:pStyle w:val="ae"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rFonts w:ascii="Times New Roman" w:hAnsi="Times New Roman"/>
          <w:kern w:val="36"/>
          <w:sz w:val="24"/>
          <w:szCs w:val="24"/>
        </w:rPr>
      </w:pPr>
      <w:r w:rsidRPr="000A6CC0">
        <w:rPr>
          <w:rFonts w:ascii="Times New Roman" w:hAnsi="Times New Roman"/>
          <w:kern w:val="36"/>
          <w:sz w:val="24"/>
          <w:szCs w:val="24"/>
        </w:rPr>
        <w:t xml:space="preserve">Сайт «Институт профессиональных бухгалтеров и аудиторов в России». Форма доступа в Интернете: </w:t>
      </w:r>
      <w:hyperlink r:id="rId15" w:history="1">
        <w:r w:rsidRPr="000A6CC0">
          <w:rPr>
            <w:rStyle w:val="ad"/>
            <w:bCs/>
            <w:kern w:val="36"/>
            <w:lang w:val="en-US"/>
          </w:rPr>
          <w:t>www</w:t>
        </w:r>
        <w:r w:rsidRPr="000A6CC0">
          <w:rPr>
            <w:rStyle w:val="ad"/>
            <w:bCs/>
            <w:kern w:val="36"/>
          </w:rPr>
          <w:t>.</w:t>
        </w:r>
        <w:proofErr w:type="spellStart"/>
        <w:r w:rsidRPr="000A6CC0">
          <w:rPr>
            <w:rStyle w:val="ad"/>
            <w:bCs/>
            <w:kern w:val="36"/>
            <w:lang w:val="en-US"/>
          </w:rPr>
          <w:t>ipbr</w:t>
        </w:r>
        <w:proofErr w:type="spellEnd"/>
        <w:r w:rsidRPr="000A6CC0">
          <w:rPr>
            <w:rStyle w:val="ad"/>
            <w:bCs/>
            <w:kern w:val="36"/>
          </w:rPr>
          <w:t>.</w:t>
        </w:r>
        <w:r w:rsidRPr="000A6CC0">
          <w:rPr>
            <w:rStyle w:val="ad"/>
            <w:bCs/>
            <w:kern w:val="36"/>
            <w:lang w:val="en-US"/>
          </w:rPr>
          <w:t>org</w:t>
        </w:r>
      </w:hyperlink>
      <w:r w:rsidRPr="000A6CC0">
        <w:rPr>
          <w:rFonts w:ascii="Times New Roman" w:hAnsi="Times New Roman"/>
          <w:kern w:val="36"/>
          <w:sz w:val="24"/>
          <w:szCs w:val="24"/>
        </w:rPr>
        <w:t>.</w:t>
      </w:r>
    </w:p>
    <w:p w:rsidR="00D40E38" w:rsidRPr="000A6CC0" w:rsidRDefault="00D40E38" w:rsidP="00D40E38">
      <w:pPr>
        <w:pStyle w:val="ae"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rFonts w:ascii="Times New Roman" w:hAnsi="Times New Roman"/>
          <w:kern w:val="36"/>
          <w:sz w:val="24"/>
          <w:szCs w:val="24"/>
        </w:rPr>
      </w:pPr>
      <w:r w:rsidRPr="000A6CC0">
        <w:rPr>
          <w:rFonts w:ascii="Times New Roman" w:hAnsi="Times New Roman"/>
          <w:kern w:val="36"/>
          <w:sz w:val="24"/>
          <w:szCs w:val="24"/>
        </w:rPr>
        <w:t xml:space="preserve">Сайт «МЦ ФЭР. Государственные финансы». Форма доступа в Интернете: </w:t>
      </w:r>
      <w:hyperlink r:id="rId16" w:history="1">
        <w:r w:rsidRPr="000A6CC0">
          <w:rPr>
            <w:rStyle w:val="ad"/>
            <w:bCs/>
            <w:kern w:val="36"/>
            <w:lang w:val="en-US"/>
          </w:rPr>
          <w:t>www</w:t>
        </w:r>
        <w:r w:rsidRPr="000A6CC0">
          <w:rPr>
            <w:rStyle w:val="ad"/>
            <w:bCs/>
            <w:kern w:val="36"/>
          </w:rPr>
          <w:t>.</w:t>
        </w:r>
        <w:r w:rsidRPr="000A6CC0">
          <w:rPr>
            <w:rStyle w:val="ad"/>
            <w:bCs/>
            <w:kern w:val="36"/>
            <w:lang w:val="en-US"/>
          </w:rPr>
          <w:t>gosfinansy</w:t>
        </w:r>
        <w:r w:rsidRPr="000A6CC0">
          <w:rPr>
            <w:rStyle w:val="ad"/>
            <w:bCs/>
            <w:kern w:val="36"/>
          </w:rPr>
          <w:t>.</w:t>
        </w:r>
        <w:r w:rsidRPr="000A6CC0">
          <w:rPr>
            <w:rStyle w:val="ad"/>
            <w:bCs/>
            <w:kern w:val="36"/>
            <w:lang w:val="en-US"/>
          </w:rPr>
          <w:t>ru</w:t>
        </w:r>
      </w:hyperlink>
    </w:p>
    <w:p w:rsidR="00D40E38" w:rsidRPr="000A6CC0" w:rsidRDefault="00D40E38" w:rsidP="00D40E38">
      <w:pPr>
        <w:pStyle w:val="ae"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rFonts w:ascii="Times New Roman" w:hAnsi="Times New Roman"/>
          <w:kern w:val="36"/>
          <w:sz w:val="24"/>
          <w:szCs w:val="24"/>
        </w:rPr>
      </w:pPr>
      <w:r w:rsidRPr="000A6CC0">
        <w:rPr>
          <w:rFonts w:ascii="Times New Roman" w:hAnsi="Times New Roman"/>
          <w:kern w:val="36"/>
          <w:sz w:val="24"/>
          <w:szCs w:val="24"/>
        </w:rPr>
        <w:t xml:space="preserve">Сайт «Бухсофт. </w:t>
      </w:r>
      <w:proofErr w:type="spellStart"/>
      <w:r w:rsidRPr="000A6CC0">
        <w:rPr>
          <w:rFonts w:ascii="Times New Roman" w:hAnsi="Times New Roman"/>
          <w:kern w:val="36"/>
          <w:sz w:val="24"/>
          <w:szCs w:val="24"/>
        </w:rPr>
        <w:t>ру</w:t>
      </w:r>
      <w:proofErr w:type="spellEnd"/>
      <w:r w:rsidRPr="000A6CC0">
        <w:rPr>
          <w:rFonts w:ascii="Times New Roman" w:hAnsi="Times New Roman"/>
          <w:kern w:val="36"/>
          <w:sz w:val="24"/>
          <w:szCs w:val="24"/>
        </w:rPr>
        <w:t xml:space="preserve">». Форма доступа в Интернете: </w:t>
      </w:r>
      <w:hyperlink r:id="rId17" w:history="1">
        <w:r w:rsidRPr="000A6CC0">
          <w:rPr>
            <w:rStyle w:val="ad"/>
            <w:bCs/>
            <w:kern w:val="36"/>
            <w:lang w:val="en-US"/>
          </w:rPr>
          <w:t>www</w:t>
        </w:r>
        <w:r w:rsidRPr="000A6CC0">
          <w:rPr>
            <w:rStyle w:val="ad"/>
            <w:bCs/>
            <w:kern w:val="36"/>
          </w:rPr>
          <w:t>.</w:t>
        </w:r>
        <w:r w:rsidRPr="000A6CC0">
          <w:rPr>
            <w:rStyle w:val="ad"/>
            <w:bCs/>
            <w:kern w:val="36"/>
            <w:lang w:val="en-US"/>
          </w:rPr>
          <w:t>buhsoft</w:t>
        </w:r>
        <w:r w:rsidRPr="000A6CC0">
          <w:rPr>
            <w:rStyle w:val="ad"/>
            <w:bCs/>
            <w:kern w:val="36"/>
          </w:rPr>
          <w:t>.</w:t>
        </w:r>
        <w:r w:rsidRPr="000A6CC0">
          <w:rPr>
            <w:rStyle w:val="ad"/>
            <w:bCs/>
            <w:kern w:val="36"/>
            <w:lang w:val="en-US"/>
          </w:rPr>
          <w:t>ru</w:t>
        </w:r>
      </w:hyperlink>
      <w:r w:rsidRPr="000A6CC0">
        <w:rPr>
          <w:rFonts w:ascii="Times New Roman" w:hAnsi="Times New Roman"/>
          <w:kern w:val="36"/>
          <w:sz w:val="24"/>
          <w:szCs w:val="24"/>
        </w:rPr>
        <w:t xml:space="preserve">     </w:t>
      </w:r>
    </w:p>
    <w:p w:rsidR="00D40E38" w:rsidRPr="000A6CC0" w:rsidRDefault="00D40E38" w:rsidP="00D40E38">
      <w:pPr>
        <w:pStyle w:val="ae"/>
        <w:numPr>
          <w:ilvl w:val="0"/>
          <w:numId w:val="11"/>
        </w:numPr>
        <w:tabs>
          <w:tab w:val="left" w:pos="284"/>
        </w:tabs>
        <w:ind w:left="0" w:firstLine="0"/>
        <w:jc w:val="both"/>
        <w:rPr>
          <w:rFonts w:ascii="Times New Roman" w:hAnsi="Times New Roman"/>
          <w:kern w:val="36"/>
          <w:sz w:val="24"/>
          <w:szCs w:val="24"/>
        </w:rPr>
      </w:pPr>
      <w:r w:rsidRPr="000A6CC0">
        <w:rPr>
          <w:rFonts w:ascii="Times New Roman" w:hAnsi="Times New Roman"/>
          <w:kern w:val="36"/>
          <w:sz w:val="24"/>
          <w:szCs w:val="24"/>
        </w:rPr>
        <w:t xml:space="preserve">Сайт Федеральной налоговой службы. Форма доступа в Интернете: </w:t>
      </w:r>
      <w:r w:rsidRPr="000A6CC0">
        <w:rPr>
          <w:rFonts w:ascii="Times New Roman" w:hAnsi="Times New Roman"/>
          <w:kern w:val="36"/>
          <w:sz w:val="24"/>
          <w:szCs w:val="24"/>
          <w:lang w:val="en-US"/>
        </w:rPr>
        <w:t>www</w:t>
      </w:r>
      <w:r w:rsidRPr="000A6CC0">
        <w:rPr>
          <w:rFonts w:ascii="Times New Roman" w:hAnsi="Times New Roman"/>
          <w:kern w:val="36"/>
          <w:sz w:val="24"/>
          <w:szCs w:val="24"/>
        </w:rPr>
        <w:t>.</w:t>
      </w:r>
      <w:r w:rsidRPr="000A6CC0">
        <w:rPr>
          <w:rFonts w:ascii="Times New Roman" w:hAnsi="Times New Roman"/>
          <w:kern w:val="36"/>
          <w:sz w:val="24"/>
          <w:szCs w:val="24"/>
          <w:lang w:val="en-US"/>
        </w:rPr>
        <w:t>nalog</w:t>
      </w:r>
      <w:r w:rsidRPr="000A6CC0">
        <w:rPr>
          <w:rFonts w:ascii="Times New Roman" w:hAnsi="Times New Roman"/>
          <w:kern w:val="36"/>
          <w:sz w:val="24"/>
          <w:szCs w:val="24"/>
        </w:rPr>
        <w:t>.</w:t>
      </w:r>
      <w:r w:rsidRPr="000A6CC0">
        <w:rPr>
          <w:rFonts w:ascii="Times New Roman" w:hAnsi="Times New Roman"/>
          <w:kern w:val="36"/>
          <w:sz w:val="24"/>
          <w:szCs w:val="24"/>
          <w:lang w:val="en-US"/>
        </w:rPr>
        <w:t>ru</w:t>
      </w:r>
      <w:r w:rsidRPr="000A6CC0">
        <w:rPr>
          <w:rFonts w:ascii="Times New Roman" w:hAnsi="Times New Roman"/>
          <w:kern w:val="36"/>
          <w:sz w:val="24"/>
          <w:szCs w:val="24"/>
        </w:rPr>
        <w:t xml:space="preserve"> </w:t>
      </w:r>
    </w:p>
    <w:p w:rsidR="00D40E38" w:rsidRPr="000A6CC0" w:rsidRDefault="00D40E38" w:rsidP="00D40E38">
      <w:pPr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D40E38" w:rsidRPr="000A6CC0" w:rsidRDefault="00D40E38" w:rsidP="00D40E38">
      <w:pPr>
        <w:ind w:left="360"/>
        <w:contextualSpacing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0A6CC0">
        <w:rPr>
          <w:rFonts w:ascii="Times New Roman" w:hAnsi="Times New Roman" w:cs="Times New Roman"/>
          <w:b/>
          <w:bCs/>
          <w:sz w:val="24"/>
          <w:szCs w:val="24"/>
        </w:rPr>
        <w:t xml:space="preserve">4.2.3. Дополнительные источники </w:t>
      </w:r>
    </w:p>
    <w:p w:rsidR="00D40E38" w:rsidRPr="000A6CC0" w:rsidRDefault="00D40E38" w:rsidP="00D40E38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6CC0">
        <w:rPr>
          <w:rFonts w:ascii="Times New Roman" w:hAnsi="Times New Roman" w:cs="Times New Roman"/>
          <w:bCs/>
          <w:sz w:val="24"/>
          <w:szCs w:val="24"/>
        </w:rPr>
        <w:t>1</w:t>
      </w:r>
      <w:r w:rsidRPr="000A6CC0">
        <w:rPr>
          <w:rFonts w:ascii="Times New Roman" w:hAnsi="Times New Roman" w:cs="Times New Roman"/>
          <w:bCs/>
          <w:i/>
          <w:sz w:val="24"/>
          <w:szCs w:val="24"/>
        </w:rPr>
        <w:t>.</w:t>
      </w:r>
      <w:r w:rsidRPr="000A6CC0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0A6CC0">
        <w:rPr>
          <w:rFonts w:ascii="Times New Roman" w:hAnsi="Times New Roman" w:cs="Times New Roman"/>
          <w:bCs/>
          <w:sz w:val="24"/>
          <w:szCs w:val="24"/>
        </w:rPr>
        <w:t>Брыкова Н. В. Документирование хозяйственных операций и  ведение бухгалтерского учета имущества организа</w:t>
      </w:r>
      <w:r>
        <w:rPr>
          <w:rFonts w:ascii="Times New Roman" w:hAnsi="Times New Roman" w:cs="Times New Roman"/>
          <w:bCs/>
          <w:sz w:val="24"/>
          <w:szCs w:val="24"/>
        </w:rPr>
        <w:t>ции: учебник, М.: Академия, 2020</w:t>
      </w:r>
      <w:r w:rsidRPr="000A6CC0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D40E38" w:rsidRPr="000A6CC0" w:rsidRDefault="00D40E38" w:rsidP="00D40E38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6CC0">
        <w:rPr>
          <w:rFonts w:ascii="Times New Roman" w:hAnsi="Times New Roman" w:cs="Times New Roman"/>
          <w:bCs/>
          <w:sz w:val="24"/>
          <w:szCs w:val="24"/>
        </w:rPr>
        <w:t>2.</w:t>
      </w:r>
      <w:r w:rsidRPr="000A6CC0">
        <w:rPr>
          <w:rFonts w:ascii="Times New Roman" w:hAnsi="Times New Roman" w:cs="Times New Roman"/>
          <w:bCs/>
          <w:sz w:val="24"/>
          <w:szCs w:val="24"/>
        </w:rPr>
        <w:tab/>
        <w:t>Дмитриева И. М. Бухгалтерский финансовый учет: учебник для СП</w:t>
      </w:r>
      <w:r>
        <w:rPr>
          <w:rFonts w:ascii="Times New Roman" w:hAnsi="Times New Roman" w:cs="Times New Roman"/>
          <w:bCs/>
          <w:sz w:val="24"/>
          <w:szCs w:val="24"/>
        </w:rPr>
        <w:t>О.  М.: Издательство Юрайт, 2020</w:t>
      </w:r>
    </w:p>
    <w:p w:rsidR="00D40E38" w:rsidRPr="000A6CC0" w:rsidRDefault="00D40E38" w:rsidP="00D40E38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6CC0">
        <w:rPr>
          <w:rFonts w:ascii="Times New Roman" w:hAnsi="Times New Roman" w:cs="Times New Roman"/>
          <w:bCs/>
          <w:sz w:val="24"/>
          <w:szCs w:val="24"/>
        </w:rPr>
        <w:t>3.  Лебедева Е.М. Бухгалтерский учет: практикум: учеб. пособие для студ. учреждений сред. проф. образования М.: Изд</w:t>
      </w:r>
      <w:r>
        <w:rPr>
          <w:rFonts w:ascii="Times New Roman" w:hAnsi="Times New Roman" w:cs="Times New Roman"/>
          <w:bCs/>
          <w:sz w:val="24"/>
          <w:szCs w:val="24"/>
        </w:rPr>
        <w:t>ательский центр «Академия», 2020</w:t>
      </w:r>
      <w:r w:rsidRPr="000A6CC0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D40E38" w:rsidRPr="000A6CC0" w:rsidRDefault="00D40E38" w:rsidP="00D40E38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6CC0">
        <w:rPr>
          <w:rFonts w:ascii="Times New Roman" w:hAnsi="Times New Roman" w:cs="Times New Roman"/>
          <w:bCs/>
          <w:sz w:val="24"/>
          <w:szCs w:val="24"/>
        </w:rPr>
        <w:t>4.  Лебедева Е.М. Бухгалтерский учет: учеб. пособие для студ. учреждений сред. проф. образования М.: Издательский центр «Академия», 2</w:t>
      </w:r>
      <w:r>
        <w:rPr>
          <w:rFonts w:ascii="Times New Roman" w:hAnsi="Times New Roman" w:cs="Times New Roman"/>
          <w:bCs/>
          <w:sz w:val="24"/>
          <w:szCs w:val="24"/>
        </w:rPr>
        <w:t>020</w:t>
      </w:r>
      <w:r w:rsidRPr="000A6CC0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D40E38" w:rsidRPr="000A6CC0" w:rsidRDefault="00D40E38" w:rsidP="00D40E38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6CC0">
        <w:rPr>
          <w:rFonts w:ascii="Times New Roman" w:hAnsi="Times New Roman" w:cs="Times New Roman"/>
          <w:bCs/>
          <w:sz w:val="24"/>
          <w:szCs w:val="24"/>
        </w:rPr>
        <w:t xml:space="preserve">5.  Чая В. Т., </w:t>
      </w:r>
      <w:proofErr w:type="spellStart"/>
      <w:r w:rsidRPr="000A6CC0">
        <w:rPr>
          <w:rFonts w:ascii="Times New Roman" w:hAnsi="Times New Roman" w:cs="Times New Roman"/>
          <w:bCs/>
          <w:sz w:val="24"/>
          <w:szCs w:val="24"/>
        </w:rPr>
        <w:t>Латыпова</w:t>
      </w:r>
      <w:proofErr w:type="spellEnd"/>
      <w:r w:rsidRPr="000A6CC0">
        <w:rPr>
          <w:rFonts w:ascii="Times New Roman" w:hAnsi="Times New Roman" w:cs="Times New Roman"/>
          <w:bCs/>
          <w:sz w:val="24"/>
          <w:szCs w:val="24"/>
        </w:rPr>
        <w:t xml:space="preserve"> О.В. Бухгалтерский учет для экономических специальностей: уч</w:t>
      </w:r>
      <w:r>
        <w:rPr>
          <w:rFonts w:ascii="Times New Roman" w:hAnsi="Times New Roman" w:cs="Times New Roman"/>
          <w:bCs/>
          <w:sz w:val="24"/>
          <w:szCs w:val="24"/>
        </w:rPr>
        <w:t>ебное пособие. М.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КНОРУС, 2020</w:t>
      </w:r>
    </w:p>
    <w:p w:rsidR="00D40E38" w:rsidRPr="000A6CC0" w:rsidRDefault="00D40E38" w:rsidP="00D40E38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6CC0">
        <w:rPr>
          <w:rFonts w:ascii="Times New Roman" w:hAnsi="Times New Roman" w:cs="Times New Roman"/>
          <w:bCs/>
          <w:sz w:val="24"/>
          <w:szCs w:val="24"/>
        </w:rPr>
        <w:t>6.  Чая В.Т. Бухгалтерский учет</w:t>
      </w:r>
      <w:proofErr w:type="gramStart"/>
      <w:r w:rsidRPr="000A6CC0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0A6CC0">
        <w:rPr>
          <w:rFonts w:ascii="Times New Roman" w:hAnsi="Times New Roman" w:cs="Times New Roman"/>
          <w:bCs/>
          <w:sz w:val="24"/>
          <w:szCs w:val="24"/>
        </w:rPr>
        <w:t xml:space="preserve"> уче</w:t>
      </w:r>
      <w:r>
        <w:rPr>
          <w:rFonts w:ascii="Times New Roman" w:hAnsi="Times New Roman" w:cs="Times New Roman"/>
          <w:bCs/>
          <w:sz w:val="24"/>
          <w:szCs w:val="24"/>
        </w:rPr>
        <w:t>бное пособие.  М.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КНОРУС, 2020</w:t>
      </w:r>
    </w:p>
    <w:p w:rsidR="00D40E38" w:rsidRPr="004E4C92" w:rsidRDefault="00D40E38" w:rsidP="00D40E38">
      <w:pPr>
        <w:pStyle w:val="Default"/>
        <w:widowControl w:val="0"/>
        <w:ind w:firstLine="567"/>
        <w:rPr>
          <w:color w:val="auto"/>
        </w:rPr>
      </w:pPr>
      <w:r w:rsidRPr="004E4C92">
        <w:rPr>
          <w:b/>
          <w:bCs/>
          <w:color w:val="auto"/>
        </w:rPr>
        <w:t xml:space="preserve">4.3 Общие требования к организации образовательного процесса </w:t>
      </w:r>
    </w:p>
    <w:p w:rsidR="00D40E38" w:rsidRPr="004E4C92" w:rsidRDefault="00D40E38" w:rsidP="00D40E38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C92">
        <w:rPr>
          <w:rFonts w:ascii="Times New Roman" w:hAnsi="Times New Roman" w:cs="Times New Roman"/>
          <w:sz w:val="24"/>
          <w:szCs w:val="24"/>
        </w:rPr>
        <w:t>Обязательным условием допуска к производственной практике (по профилю специальности) в рамках профессионального модуля «Документирование хозяйственных операций и ведение бухгалтерского учета» является освоение учебной практики для получения первичных профессиональных навыков в рамках профессионального модуля.</w:t>
      </w:r>
    </w:p>
    <w:p w:rsidR="00D40E38" w:rsidRPr="004E4C92" w:rsidRDefault="00D40E38" w:rsidP="00D40E38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C92">
        <w:rPr>
          <w:rFonts w:ascii="Times New Roman" w:hAnsi="Times New Roman" w:cs="Times New Roman"/>
          <w:sz w:val="24"/>
          <w:szCs w:val="24"/>
        </w:rPr>
        <w:t>Для изучения данного профессионального модуля должно предшествовать освоение следующих учебных дисциплин как «Основы бухгалтерского учета».</w:t>
      </w:r>
    </w:p>
    <w:p w:rsidR="00D40E38" w:rsidRPr="004E4C92" w:rsidRDefault="00D40E38" w:rsidP="00D40E38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40E38" w:rsidRPr="004E4C92" w:rsidRDefault="00D40E38" w:rsidP="00D40E38">
      <w:pPr>
        <w:pStyle w:val="Default"/>
        <w:widowControl w:val="0"/>
        <w:ind w:firstLine="567"/>
        <w:jc w:val="both"/>
        <w:rPr>
          <w:color w:val="auto"/>
        </w:rPr>
      </w:pPr>
      <w:r w:rsidRPr="004E4C92">
        <w:rPr>
          <w:b/>
          <w:bCs/>
          <w:color w:val="auto"/>
        </w:rPr>
        <w:t xml:space="preserve">4.4 Кадровое обеспечение образовательного процесса </w:t>
      </w:r>
    </w:p>
    <w:p w:rsidR="00D40E38" w:rsidRPr="004E4C92" w:rsidRDefault="00D40E38" w:rsidP="00D40E38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C92">
        <w:rPr>
          <w:rFonts w:ascii="Times New Roman" w:hAnsi="Times New Roman" w:cs="Times New Roman"/>
          <w:b/>
          <w:sz w:val="24"/>
          <w:szCs w:val="24"/>
        </w:rPr>
        <w:t>Требования к квалификации педагогических кадров, обеспечивающих обучение по междисциплинарному курсу (курсам):</w:t>
      </w:r>
      <w:r w:rsidRPr="004E4C92">
        <w:rPr>
          <w:rFonts w:ascii="Times New Roman" w:hAnsi="Times New Roman" w:cs="Times New Roman"/>
          <w:sz w:val="24"/>
          <w:szCs w:val="24"/>
        </w:rPr>
        <w:t xml:space="preserve"> преподаватели с высшим профессиональным образованием, соответствующим профилю модуля </w:t>
      </w:r>
      <w:r w:rsidRPr="004E4C92">
        <w:rPr>
          <w:rFonts w:ascii="Times New Roman" w:hAnsi="Times New Roman" w:cs="Times New Roman"/>
          <w:sz w:val="24"/>
          <w:szCs w:val="24"/>
        </w:rPr>
        <w:lastRenderedPageBreak/>
        <w:t>«Документирование хозяйственных операций и ведение бухгалтерского учета имущества организации» и специальности «Экономика и бухгалтерский учет (по отраслям)».</w:t>
      </w:r>
    </w:p>
    <w:p w:rsidR="00D40E38" w:rsidRPr="004E4C92" w:rsidRDefault="00D40E38" w:rsidP="00D40E38">
      <w:pPr>
        <w:shd w:val="clear" w:color="auto" w:fill="FFFFFF"/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E4C92">
        <w:rPr>
          <w:rFonts w:ascii="Times New Roman" w:hAnsi="Times New Roman" w:cs="Times New Roman"/>
          <w:b/>
          <w:sz w:val="24"/>
          <w:szCs w:val="24"/>
        </w:rPr>
        <w:t>Требования к квалификации педагогических кадров, осуществляющих руководство практикой</w:t>
      </w:r>
      <w:r w:rsidRPr="004E4C92">
        <w:rPr>
          <w:rFonts w:ascii="Times New Roman" w:hAnsi="Times New Roman" w:cs="Times New Roman"/>
          <w:sz w:val="24"/>
          <w:szCs w:val="24"/>
        </w:rPr>
        <w:t xml:space="preserve">: дипломированные специалисты в области бухгалтерского учета, анализа и аудита, а также общепрофессиональных дисциплин: «Основы бухгалтерского учета»; «Аудит»; «Экономика организации»; «Налоги и налогообложение»; «Информационные технологии в профессиональной деятельности», владение формированием и совершенствованием профессиональных умений и навыков, использование передового опыта, </w:t>
      </w:r>
    </w:p>
    <w:p w:rsidR="00D40E38" w:rsidRPr="004E4C92" w:rsidRDefault="00D40E38" w:rsidP="00D40E38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C92">
        <w:rPr>
          <w:rFonts w:ascii="Times New Roman" w:hAnsi="Times New Roman" w:cs="Times New Roman"/>
          <w:sz w:val="24"/>
          <w:szCs w:val="24"/>
        </w:rPr>
        <w:t>Обязательная стажировка преподавателей в профильных организациях не реже одного раза в три года.</w:t>
      </w:r>
    </w:p>
    <w:p w:rsidR="00D40E38" w:rsidRPr="004E4C92" w:rsidRDefault="00D40E38" w:rsidP="00D40E38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C92">
        <w:rPr>
          <w:rFonts w:ascii="Times New Roman" w:hAnsi="Times New Roman" w:cs="Times New Roman"/>
          <w:sz w:val="24"/>
          <w:szCs w:val="24"/>
        </w:rPr>
        <w:t>Опыт деятельности в организациях соответствующей профессиональной сферы является обязательным.</w:t>
      </w:r>
    </w:p>
    <w:p w:rsidR="00D40E38" w:rsidRPr="004E4C92" w:rsidRDefault="00D40E38" w:rsidP="00D40E38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40E38" w:rsidRPr="00922257" w:rsidRDefault="00D40E38" w:rsidP="002E3E45">
      <w:pPr>
        <w:pStyle w:val="51"/>
        <w:shd w:val="clear" w:color="auto" w:fill="auto"/>
        <w:tabs>
          <w:tab w:val="left" w:pos="1227"/>
        </w:tabs>
        <w:spacing w:line="322" w:lineRule="exact"/>
        <w:ind w:left="360" w:right="1000"/>
        <w:rPr>
          <w:rStyle w:val="50"/>
          <w:b w:val="0"/>
        </w:rPr>
      </w:pPr>
      <w:r w:rsidRPr="00922257">
        <w:rPr>
          <w:rStyle w:val="50"/>
          <w:b w:val="0"/>
        </w:rPr>
        <w:t xml:space="preserve">5.КОНТРОЛЬ И ОЦЕНКА РЕЗУЛЬТАТОВ ОСВОЕНИЯ ПРОФЕССИОНАЛЬНОГО МОДУЛЯ </w:t>
      </w:r>
      <w:r w:rsidR="002E3E45">
        <w:rPr>
          <w:rStyle w:val="50"/>
          <w:b w:val="0"/>
        </w:rPr>
        <w:br/>
      </w:r>
      <w:r w:rsidRPr="00922257">
        <w:rPr>
          <w:rStyle w:val="50"/>
          <w:b w:val="0"/>
        </w:rPr>
        <w:t>(ВИДА ПРОФЕССИОНАЛЬНОЙ ДЕЯТЕЛЬНОСТИ)</w:t>
      </w:r>
    </w:p>
    <w:p w:rsidR="00D40E38" w:rsidRPr="000A6CC0" w:rsidRDefault="00D40E38" w:rsidP="00D40E38">
      <w:pPr>
        <w:pStyle w:val="51"/>
        <w:shd w:val="clear" w:color="auto" w:fill="auto"/>
        <w:tabs>
          <w:tab w:val="left" w:pos="1227"/>
        </w:tabs>
        <w:spacing w:line="322" w:lineRule="exact"/>
        <w:ind w:left="720" w:right="1000"/>
        <w:jc w:val="left"/>
        <w:rPr>
          <w:rStyle w:val="50"/>
          <w:b w:val="0"/>
        </w:rPr>
      </w:pPr>
    </w:p>
    <w:tbl>
      <w:tblPr>
        <w:tblW w:w="9926" w:type="dxa"/>
        <w:jc w:val="center"/>
        <w:tblInd w:w="-8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000" w:firstRow="0" w:lastRow="0" w:firstColumn="0" w:lastColumn="0" w:noHBand="0" w:noVBand="0"/>
      </w:tblPr>
      <w:tblGrid>
        <w:gridCol w:w="2599"/>
        <w:gridCol w:w="3924"/>
        <w:gridCol w:w="3403"/>
      </w:tblGrid>
      <w:tr w:rsidR="00922257" w:rsidRPr="00922257" w:rsidTr="00330A8F">
        <w:trPr>
          <w:trHeight w:val="1212"/>
          <w:jc w:val="center"/>
        </w:trPr>
        <w:tc>
          <w:tcPr>
            <w:tcW w:w="2599" w:type="dxa"/>
            <w:shd w:val="clear" w:color="auto" w:fill="auto"/>
          </w:tcPr>
          <w:p w:rsidR="00D40E38" w:rsidRPr="00922257" w:rsidRDefault="00D40E38" w:rsidP="00D40E3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Результаты (освоенные профессиональные компетенции)</w:t>
            </w:r>
          </w:p>
        </w:tc>
        <w:tc>
          <w:tcPr>
            <w:tcW w:w="3924" w:type="dxa"/>
            <w:shd w:val="clear" w:color="auto" w:fill="auto"/>
          </w:tcPr>
          <w:p w:rsidR="00D40E38" w:rsidRPr="00922257" w:rsidRDefault="00D40E38" w:rsidP="00D40E3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Основные показатели оценки </w:t>
            </w:r>
          </w:p>
          <w:p w:rsidR="00D40E38" w:rsidRPr="00922257" w:rsidRDefault="00D40E38" w:rsidP="00D40E3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ЛР</w:t>
            </w:r>
          </w:p>
        </w:tc>
        <w:tc>
          <w:tcPr>
            <w:tcW w:w="3403" w:type="dxa"/>
            <w:shd w:val="clear" w:color="auto" w:fill="auto"/>
          </w:tcPr>
          <w:p w:rsidR="00D40E38" w:rsidRPr="00922257" w:rsidRDefault="00D40E38" w:rsidP="00D40E3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Формы </w:t>
            </w: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r w:rsidRPr="0092225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методы контроля и оценки</w:t>
            </w:r>
          </w:p>
        </w:tc>
      </w:tr>
      <w:tr w:rsidR="00922257" w:rsidRPr="00922257" w:rsidTr="002E3E45">
        <w:trPr>
          <w:jc w:val="center"/>
        </w:trPr>
        <w:tc>
          <w:tcPr>
            <w:tcW w:w="9926" w:type="dxa"/>
            <w:gridSpan w:val="3"/>
            <w:shd w:val="clear" w:color="auto" w:fill="auto"/>
          </w:tcPr>
          <w:p w:rsidR="00D40E38" w:rsidRPr="00922257" w:rsidRDefault="00D40E38" w:rsidP="00D40E38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Профессиональные компетенции</w:t>
            </w:r>
          </w:p>
        </w:tc>
      </w:tr>
      <w:tr w:rsidR="00922257" w:rsidRPr="00922257" w:rsidTr="00330A8F">
        <w:trPr>
          <w:trHeight w:val="143"/>
          <w:jc w:val="center"/>
        </w:trPr>
        <w:tc>
          <w:tcPr>
            <w:tcW w:w="2599" w:type="dxa"/>
            <w:shd w:val="clear" w:color="auto" w:fill="auto"/>
          </w:tcPr>
          <w:p w:rsidR="00D40E38" w:rsidRPr="00922257" w:rsidRDefault="00D40E38" w:rsidP="00D40E3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>Обрабатывать первичные бухгалтерские документы.</w:t>
            </w:r>
          </w:p>
        </w:tc>
        <w:tc>
          <w:tcPr>
            <w:tcW w:w="3924" w:type="dxa"/>
            <w:shd w:val="clear" w:color="auto" w:fill="auto"/>
          </w:tcPr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правила ведения бухгалтерского учета в области документирования всех хозяйственных действий и операций;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>понятие первичной бухгалтерской документации;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первичных бухгалтерских документов;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>унифицированные формы первичных бухгалтерских документов;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>порядок проведения проверки первичных бухгалтерских документов: формальной, по существу, арифметической;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>принципы и признаки группировки первичных бухгалтерских документов;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порядок проведения таксировки и </w:t>
            </w:r>
            <w:proofErr w:type="spellStart"/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>контировки</w:t>
            </w:r>
            <w:proofErr w:type="spellEnd"/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первичных бухгалтерских документов;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порядок составления ведомостей учета затрат (расходов) - учетных регистров; правила и сроки </w:t>
            </w: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хранения первичной бухгалтерской документации;</w:t>
            </w:r>
          </w:p>
        </w:tc>
        <w:tc>
          <w:tcPr>
            <w:tcW w:w="3403" w:type="dxa"/>
            <w:shd w:val="clear" w:color="auto" w:fill="auto"/>
          </w:tcPr>
          <w:p w:rsidR="00D40E38" w:rsidRPr="00922257" w:rsidRDefault="00D40E38" w:rsidP="00D40E38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lastRenderedPageBreak/>
              <w:t>Текущий контроль в форме:</w:t>
            </w:r>
          </w:p>
          <w:p w:rsidR="00D40E38" w:rsidRPr="00922257" w:rsidRDefault="00D40E38" w:rsidP="004E4C92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защита индивидуальных заданий (составление отчетов, перечней, алгоритмов, проектов и др.);</w:t>
            </w:r>
          </w:p>
          <w:p w:rsidR="00D40E38" w:rsidRPr="00922257" w:rsidRDefault="00D40E38" w:rsidP="00D40E38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- подготовка таблиц, схем, графиков с материалами проведенных исследований; </w:t>
            </w:r>
          </w:p>
          <w:p w:rsidR="00D40E38" w:rsidRPr="00922257" w:rsidRDefault="00D40E38" w:rsidP="00D40E38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экспресс-опрос по терминологическому аппарату;</w:t>
            </w:r>
          </w:p>
          <w:p w:rsidR="00D40E38" w:rsidRPr="00922257" w:rsidRDefault="00D40E38" w:rsidP="00D40E38">
            <w:pPr>
              <w:shd w:val="clear" w:color="auto" w:fill="FFFFFF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выполнение практических и контрольных работ по темам МДК</w:t>
            </w:r>
          </w:p>
        </w:tc>
      </w:tr>
      <w:tr w:rsidR="00922257" w:rsidRPr="00922257" w:rsidTr="00330A8F">
        <w:trPr>
          <w:jc w:val="center"/>
        </w:trPr>
        <w:tc>
          <w:tcPr>
            <w:tcW w:w="2599" w:type="dxa"/>
            <w:shd w:val="clear" w:color="auto" w:fill="auto"/>
          </w:tcPr>
          <w:p w:rsidR="00D40E38" w:rsidRPr="00922257" w:rsidRDefault="00D40E38" w:rsidP="00D40E3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Разрабатывать и согласовывать с руководством организации рабочий план счетов бухгалтерского учета организации.</w:t>
            </w:r>
          </w:p>
        </w:tc>
        <w:tc>
          <w:tcPr>
            <w:tcW w:w="3924" w:type="dxa"/>
            <w:shd w:val="clear" w:color="auto" w:fill="auto"/>
          </w:tcPr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>сущность плана счетов бухгалтерского учета финансово-хозяйственной деятельности организаций;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теоретические основы разработки и применения плана счетов бухгалтерского учета в финансово-хозяйственной деятельности организации;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>инструкцию по применению плана счетов бухгалтерского учета;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>принципы и цели разработки рабочего плана счетов бухгалтерского учета организации;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>классификацию счетов бухгалтерского учета по экономическому содержанию, назначению и структуре;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>два подхода к проблеме оптимальной организации рабочего плана счетов – автономию финансового и управленческого учета и объединение финансового и управленческого учета;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>первичной бухгалтерской документации.</w:t>
            </w:r>
          </w:p>
        </w:tc>
        <w:tc>
          <w:tcPr>
            <w:tcW w:w="3403" w:type="dxa"/>
            <w:shd w:val="clear" w:color="auto" w:fill="auto"/>
          </w:tcPr>
          <w:p w:rsidR="00D40E38" w:rsidRPr="00922257" w:rsidRDefault="00D40E38" w:rsidP="00D40E38">
            <w:pPr>
              <w:tabs>
                <w:tab w:val="left" w:pos="191"/>
              </w:tabs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Текущий контроль в форме:</w:t>
            </w:r>
          </w:p>
          <w:p w:rsidR="00D40E38" w:rsidRPr="00922257" w:rsidRDefault="00D40E38" w:rsidP="00D40E38">
            <w:pPr>
              <w:tabs>
                <w:tab w:val="left" w:pos="191"/>
              </w:tabs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защита индивидуальных домашних заданий (составление кроссвордов, презентаций и др.);</w:t>
            </w:r>
          </w:p>
          <w:p w:rsidR="00D40E38" w:rsidRPr="00922257" w:rsidRDefault="00D40E38" w:rsidP="00D40E38">
            <w:pPr>
              <w:tabs>
                <w:tab w:val="left" w:pos="191"/>
              </w:tabs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защита отчета о проведенном мероприятии, анализ его результатов;</w:t>
            </w:r>
          </w:p>
          <w:p w:rsidR="00D40E38" w:rsidRPr="00922257" w:rsidRDefault="00D40E38" w:rsidP="00D40E38">
            <w:pPr>
              <w:tabs>
                <w:tab w:val="left" w:pos="291"/>
              </w:tabs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- предоставление отчета о проведенном исследовании, </w:t>
            </w:r>
          </w:p>
          <w:p w:rsidR="00D40E38" w:rsidRPr="00922257" w:rsidRDefault="00D40E38" w:rsidP="00D40E38">
            <w:pPr>
              <w:tabs>
                <w:tab w:val="left" w:pos="191"/>
              </w:tabs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подготовка таблиц, схем, графиков с материалами проведенных исследований;</w:t>
            </w:r>
          </w:p>
          <w:p w:rsidR="00D40E38" w:rsidRPr="00922257" w:rsidRDefault="00D40E38" w:rsidP="00D40E38">
            <w:pPr>
              <w:tabs>
                <w:tab w:val="left" w:pos="191"/>
              </w:tabs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экспресс-опрос по терминологическому аппарату;</w:t>
            </w:r>
          </w:p>
          <w:p w:rsidR="00D40E38" w:rsidRPr="00922257" w:rsidRDefault="00D40E38" w:rsidP="00D40E38">
            <w:pPr>
              <w:tabs>
                <w:tab w:val="left" w:pos="191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выполнение практических и контрольных работ по темам МДК.</w:t>
            </w:r>
          </w:p>
        </w:tc>
      </w:tr>
      <w:tr w:rsidR="00922257" w:rsidRPr="00922257" w:rsidTr="00330A8F">
        <w:trPr>
          <w:jc w:val="center"/>
        </w:trPr>
        <w:tc>
          <w:tcPr>
            <w:tcW w:w="2599" w:type="dxa"/>
            <w:shd w:val="clear" w:color="auto" w:fill="auto"/>
          </w:tcPr>
          <w:p w:rsidR="00D40E38" w:rsidRPr="00922257" w:rsidRDefault="00D40E38" w:rsidP="00D40E3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>Проводить учет денежных средств, оформлять денежные и кассовые документы.</w:t>
            </w:r>
          </w:p>
        </w:tc>
        <w:tc>
          <w:tcPr>
            <w:tcW w:w="3924" w:type="dxa"/>
            <w:shd w:val="clear" w:color="auto" w:fill="auto"/>
          </w:tcPr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классификацию счетов; 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>план счетов бухгалтерского учета;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бухгалтерские проводки по учету имущества;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>учет кассовых операций, денежных документов и переводов в пути;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порядок оформления денежных и кассовых документов, заполнения кассовой книги; правила заполнения отчета кассира в бухгалтерию; 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учет денежных средств на расчетных и специальных счетах; 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учета кассовых операций в иностранной валюте и операций по валютным счетам;</w:t>
            </w:r>
          </w:p>
        </w:tc>
        <w:tc>
          <w:tcPr>
            <w:tcW w:w="3403" w:type="dxa"/>
            <w:shd w:val="clear" w:color="auto" w:fill="auto"/>
          </w:tcPr>
          <w:p w:rsidR="00D40E38" w:rsidRPr="00922257" w:rsidRDefault="00D40E38" w:rsidP="00D40E38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Текущий контроль в форме:</w:t>
            </w:r>
          </w:p>
          <w:p w:rsidR="00D40E38" w:rsidRPr="00922257" w:rsidRDefault="00D40E38" w:rsidP="00D40E38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защита индивидуальных домашних заданий (составление кроссвордов, презентаций и др.);</w:t>
            </w:r>
          </w:p>
          <w:p w:rsidR="00D40E38" w:rsidRPr="00922257" w:rsidRDefault="00D40E38" w:rsidP="00D40E38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защита отчета о проведенном мероприятии, анализ его результатов;</w:t>
            </w:r>
          </w:p>
          <w:p w:rsidR="00D40E38" w:rsidRPr="00922257" w:rsidRDefault="00D40E38" w:rsidP="00D40E38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- предоставление отчета о проведенном исследовании, </w:t>
            </w:r>
          </w:p>
          <w:p w:rsidR="00D40E38" w:rsidRPr="00922257" w:rsidRDefault="00D40E38" w:rsidP="00D40E38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подготовка таблиц, схем, графиков с материалами проведенных исследований;</w:t>
            </w:r>
          </w:p>
          <w:p w:rsidR="00D40E38" w:rsidRPr="00922257" w:rsidRDefault="00D40E38" w:rsidP="00D40E38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экспресс-опрос по терминологическому аппарату;</w:t>
            </w:r>
          </w:p>
          <w:p w:rsidR="00D40E38" w:rsidRPr="00922257" w:rsidRDefault="00D40E38" w:rsidP="00D40E38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- выполнение практических и контрольных работ по темам </w:t>
            </w:r>
            <w:r w:rsidRPr="0092225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lastRenderedPageBreak/>
              <w:t>МДК.</w:t>
            </w:r>
          </w:p>
        </w:tc>
      </w:tr>
      <w:tr w:rsidR="00922257" w:rsidRPr="00922257" w:rsidTr="00330A8F">
        <w:trPr>
          <w:jc w:val="center"/>
        </w:trPr>
        <w:tc>
          <w:tcPr>
            <w:tcW w:w="2599" w:type="dxa"/>
            <w:shd w:val="clear" w:color="auto" w:fill="auto"/>
          </w:tcPr>
          <w:p w:rsidR="00D40E38" w:rsidRPr="00922257" w:rsidRDefault="00D40E38" w:rsidP="00D40E3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Формировать бухгалтерские проводки по учету имущества организации на основе рабочего плана счетов бухгалтерского учета.</w:t>
            </w:r>
          </w:p>
        </w:tc>
        <w:tc>
          <w:tcPr>
            <w:tcW w:w="3924" w:type="dxa"/>
            <w:shd w:val="clear" w:color="auto" w:fill="auto"/>
          </w:tcPr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правила ведения бухгалтерского учета в области документирования всех хозяйственных действий и операций;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понятие первичной бухгалтерской документации; 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определение первичных бухгалтерских документов; 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унифицированные формы первичных бухгалтерских документов; 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порядок проведения проверки первичных бухгалтерских документов: формальной, по существу, арифметической; 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порядок оформления денежных и кассовых документов, заполнения кассовой книги; 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правила заполнения отчета кассира в бухгалтерию; 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понятие и классификацию основных средств; 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оценку и переоценку основных средств; 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учет поступления основных средств; 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учет выбытия и аренды основных средств; 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учет амортизации основных средств; 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особенности учета арендованных и сданных в аренду основных средств; 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понятие и классификацию нематериальных активов; 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учет поступления и выбытия нематериальных активов; 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амортизацию нематериальных активов; 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учет долгосрочных инвестиций; 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учет финансовых вложений и ценных бумаг; 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учет материально-производственных запасов; 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>понятие, классификацию и оценку материально-производственных запасов;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документальное оформление поступления и расхода </w:t>
            </w: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материально-производственных запасов; 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>учет материалов на складе и в бухгалтерии;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синтетический учет движения учет транспортно-заготовительных расходов; 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учет затрат на производство и калькулирование себестоимости; 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систему учета производственных затрат и их классификацию; 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сводный учет затрат на производство, обслуживание производства и управление; 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особенности учета и распределения затрат вспомогательных производств; 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>учет потерь и непроизводственных расходов;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>учет и оценку незавершенного производства;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калькуляцию себестоимости продукции; 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характеристику готовой продукции, оценку и синтетический учет; 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технологию реализации готовой продукции (работ, услуг); 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учет выручки от реализации продукции (работ, услуг); 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учет расходов по реализации продукции, выполнению работ и оказанию услуг; 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>учет дебиторской и кредиторской задолженности и формы расчетов;</w:t>
            </w:r>
          </w:p>
          <w:p w:rsidR="00D40E38" w:rsidRPr="00922257" w:rsidRDefault="00D40E38" w:rsidP="00D40E38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sz w:val="24"/>
                <w:szCs w:val="24"/>
              </w:rPr>
              <w:t>учет расчетов с работниками по прочим операциям и расчетов с подотчетными лицами.</w:t>
            </w:r>
          </w:p>
        </w:tc>
        <w:tc>
          <w:tcPr>
            <w:tcW w:w="3403" w:type="dxa"/>
            <w:shd w:val="clear" w:color="auto" w:fill="auto"/>
          </w:tcPr>
          <w:p w:rsidR="00D40E38" w:rsidRPr="00922257" w:rsidRDefault="00D40E38" w:rsidP="00D40E38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lastRenderedPageBreak/>
              <w:t>Текущий контроль в форме:</w:t>
            </w:r>
          </w:p>
          <w:p w:rsidR="00D40E38" w:rsidRPr="00922257" w:rsidRDefault="00D40E38" w:rsidP="00D40E38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защита индивидуальных домашних заданий (составление кроссвордов, презентаций и др.);</w:t>
            </w:r>
          </w:p>
          <w:p w:rsidR="00D40E38" w:rsidRPr="00922257" w:rsidRDefault="00D40E38" w:rsidP="00D40E38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защита отчета о проведенном мероприятии, анализ его результатов;</w:t>
            </w:r>
          </w:p>
          <w:p w:rsidR="00D40E38" w:rsidRPr="00922257" w:rsidRDefault="00D40E38" w:rsidP="00D40E38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- предоставление отчета о проведенном исследовании, </w:t>
            </w:r>
          </w:p>
          <w:p w:rsidR="00D40E38" w:rsidRPr="00922257" w:rsidRDefault="00D40E38" w:rsidP="00D40E38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подготовка таблиц, схем, графиков с материалами проведенных исследований;</w:t>
            </w:r>
          </w:p>
          <w:p w:rsidR="00D40E38" w:rsidRPr="00922257" w:rsidRDefault="00D40E38" w:rsidP="00D40E38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экспресс-опрос по терминологическому аппарату;</w:t>
            </w:r>
          </w:p>
          <w:p w:rsidR="00D40E38" w:rsidRPr="00922257" w:rsidRDefault="00D40E38" w:rsidP="00D40E38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выполнение практических и контрольных работ по темам МДК.</w:t>
            </w:r>
          </w:p>
          <w:p w:rsidR="00D40E38" w:rsidRPr="00922257" w:rsidRDefault="00D40E38" w:rsidP="00D40E38">
            <w:pPr>
              <w:spacing w:before="36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22257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Итоговый контроль в форме квалификационного экзамена по модулю.</w:t>
            </w:r>
          </w:p>
        </w:tc>
      </w:tr>
    </w:tbl>
    <w:p w:rsidR="002E3E45" w:rsidRDefault="002E3E45" w:rsidP="00922257">
      <w:pPr>
        <w:pStyle w:val="51"/>
        <w:shd w:val="clear" w:color="auto" w:fill="auto"/>
        <w:spacing w:after="212" w:line="280" w:lineRule="exact"/>
        <w:ind w:right="240"/>
        <w:rPr>
          <w:rStyle w:val="50"/>
          <w:bCs w:val="0"/>
          <w:sz w:val="24"/>
          <w:szCs w:val="24"/>
        </w:rPr>
      </w:pPr>
    </w:p>
    <w:p w:rsidR="002E3E45" w:rsidRPr="002E3E45" w:rsidRDefault="002E3E45" w:rsidP="002E3E4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2E3E4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ЛИСТ ИЗМЕНЕНИЙ И ДОПОЛНЕНИЙ, ВНЕСЕННЫХ В ПРОГРАММУ ПРОФЕССИОНАЛЬНОГО МОДУЛЯ</w:t>
      </w:r>
    </w:p>
    <w:tbl>
      <w:tblPr>
        <w:tblW w:w="962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2E3E45" w:rsidRPr="002E3E45" w:rsidTr="00462166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E45" w:rsidRPr="002E3E45" w:rsidRDefault="002E3E45" w:rsidP="002E3E4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2E3E4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 изменения, дата внесения изменения; № страницы с изменением</w:t>
            </w:r>
          </w:p>
        </w:tc>
      </w:tr>
      <w:tr w:rsidR="002E3E45" w:rsidRPr="002E3E45" w:rsidTr="0046216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E45" w:rsidRPr="002E3E45" w:rsidRDefault="002E3E45" w:rsidP="002E3E4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E3E4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E45" w:rsidRPr="002E3E45" w:rsidRDefault="002E3E45" w:rsidP="002E3E4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2E3E4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СТАЛО</w:t>
            </w:r>
          </w:p>
        </w:tc>
      </w:tr>
      <w:tr w:rsidR="002E3E45" w:rsidRPr="002E3E45" w:rsidTr="0046216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E45" w:rsidRPr="002E3E45" w:rsidRDefault="002E3E45" w:rsidP="002E3E4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E3E4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Основание:</w:t>
            </w:r>
          </w:p>
          <w:p w:rsidR="002E3E45" w:rsidRDefault="002E3E45" w:rsidP="002E3E4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2E3E45" w:rsidRPr="002E3E45" w:rsidRDefault="002E3E45" w:rsidP="002E3E4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2E3E45" w:rsidRPr="002E3E45" w:rsidRDefault="002E3E45" w:rsidP="002E3E4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E3E4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Подпись лица, внесшего изменения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E45" w:rsidRPr="002E3E45" w:rsidRDefault="002E3E45" w:rsidP="002E3E45">
            <w:pPr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2E3E45" w:rsidRDefault="002E3E45" w:rsidP="00922257">
      <w:pPr>
        <w:pStyle w:val="51"/>
        <w:shd w:val="clear" w:color="auto" w:fill="auto"/>
        <w:spacing w:after="212" w:line="280" w:lineRule="exact"/>
        <w:ind w:right="240"/>
        <w:rPr>
          <w:rStyle w:val="50"/>
          <w:bCs w:val="0"/>
          <w:sz w:val="24"/>
          <w:szCs w:val="24"/>
        </w:rPr>
      </w:pPr>
    </w:p>
    <w:p w:rsidR="006E773F" w:rsidRPr="00922257" w:rsidRDefault="00105F0C" w:rsidP="00922257">
      <w:pPr>
        <w:pStyle w:val="51"/>
        <w:shd w:val="clear" w:color="auto" w:fill="auto"/>
        <w:spacing w:after="212" w:line="280" w:lineRule="exact"/>
        <w:ind w:right="240"/>
        <w:rPr>
          <w:sz w:val="24"/>
          <w:szCs w:val="24"/>
        </w:rPr>
      </w:pPr>
      <w:r>
        <w:rPr>
          <w:rStyle w:val="50"/>
          <w:bCs w:val="0"/>
          <w:sz w:val="24"/>
          <w:szCs w:val="24"/>
        </w:rPr>
        <w:t>П</w:t>
      </w:r>
      <w:r w:rsidR="006E773F" w:rsidRPr="00922257">
        <w:rPr>
          <w:rStyle w:val="50"/>
          <w:bCs w:val="0"/>
          <w:sz w:val="24"/>
          <w:szCs w:val="24"/>
        </w:rPr>
        <w:t>АСПОРТ КОНТРОЛЬНО-ИЗМЕРИТЕЛЬНЫХ МАТЕРИАЛОВ</w:t>
      </w:r>
    </w:p>
    <w:p w:rsidR="006E773F" w:rsidRDefault="006E773F" w:rsidP="006E773F">
      <w:pPr>
        <w:pStyle w:val="21"/>
        <w:shd w:val="clear" w:color="auto" w:fill="auto"/>
        <w:tabs>
          <w:tab w:val="left" w:leader="underscore" w:pos="8038"/>
        </w:tabs>
        <w:spacing w:line="280" w:lineRule="exact"/>
        <w:jc w:val="both"/>
        <w:rPr>
          <w:rStyle w:val="220"/>
          <w:sz w:val="24"/>
          <w:szCs w:val="24"/>
        </w:rPr>
      </w:pPr>
      <w:r w:rsidRPr="00922257">
        <w:rPr>
          <w:rStyle w:val="24"/>
          <w:sz w:val="24"/>
          <w:szCs w:val="24"/>
        </w:rPr>
        <w:t>Специальность: Экономика и бухгалтерский учет (по отраслям)</w:t>
      </w:r>
      <w:r w:rsidRPr="00922257">
        <w:rPr>
          <w:rStyle w:val="220"/>
          <w:sz w:val="24"/>
          <w:szCs w:val="24"/>
        </w:rPr>
        <w:tab/>
      </w:r>
    </w:p>
    <w:p w:rsidR="00105F0C" w:rsidRPr="00922257" w:rsidRDefault="00105F0C" w:rsidP="006E773F">
      <w:pPr>
        <w:pStyle w:val="21"/>
        <w:shd w:val="clear" w:color="auto" w:fill="auto"/>
        <w:tabs>
          <w:tab w:val="left" w:leader="underscore" w:pos="8038"/>
        </w:tabs>
        <w:spacing w:line="280" w:lineRule="exact"/>
        <w:jc w:val="both"/>
        <w:rPr>
          <w:sz w:val="24"/>
          <w:szCs w:val="24"/>
        </w:rPr>
      </w:pPr>
    </w:p>
    <w:p w:rsidR="006E773F" w:rsidRPr="00922257" w:rsidRDefault="006E773F" w:rsidP="006E773F">
      <w:pPr>
        <w:spacing w:after="20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257">
        <w:rPr>
          <w:rStyle w:val="24"/>
          <w:sz w:val="24"/>
          <w:szCs w:val="24"/>
        </w:rPr>
        <w:t xml:space="preserve"> ПМ:</w:t>
      </w:r>
      <w:r w:rsidRPr="0092225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22257">
        <w:rPr>
          <w:rFonts w:ascii="Times New Roman" w:hAnsi="Times New Roman" w:cs="Times New Roman"/>
          <w:b/>
          <w:sz w:val="24"/>
          <w:szCs w:val="24"/>
        </w:rPr>
        <w:t>ПМ.01 Документирование хозяйственных операций и ведение бухгалтерского учета активов организации</w:t>
      </w:r>
      <w:r w:rsidRPr="00922257">
        <w:rPr>
          <w:rStyle w:val="220"/>
          <w:sz w:val="24"/>
          <w:szCs w:val="24"/>
        </w:rPr>
        <w:tab/>
      </w:r>
    </w:p>
    <w:p w:rsidR="006E773F" w:rsidRPr="00922257" w:rsidRDefault="006E773F" w:rsidP="006E773F">
      <w:pPr>
        <w:pStyle w:val="21"/>
        <w:shd w:val="clear" w:color="auto" w:fill="auto"/>
        <w:spacing w:line="280" w:lineRule="exact"/>
        <w:jc w:val="both"/>
        <w:rPr>
          <w:rStyle w:val="24"/>
          <w:sz w:val="24"/>
          <w:szCs w:val="24"/>
        </w:rPr>
      </w:pPr>
      <w:r w:rsidRPr="00922257">
        <w:rPr>
          <w:rStyle w:val="24"/>
          <w:sz w:val="24"/>
          <w:szCs w:val="24"/>
        </w:rPr>
        <w:t>В результате освоения учебной дисциплины обучающийся должен</w:t>
      </w:r>
    </w:p>
    <w:p w:rsidR="006E773F" w:rsidRPr="000A6CC0" w:rsidRDefault="006E773F" w:rsidP="006E773F">
      <w:pPr>
        <w:pStyle w:val="21"/>
        <w:shd w:val="clear" w:color="auto" w:fill="auto"/>
        <w:spacing w:line="280" w:lineRule="exact"/>
        <w:jc w:val="both"/>
        <w:rPr>
          <w:rStyle w:val="24"/>
        </w:rPr>
      </w:pPr>
    </w:p>
    <w:tbl>
      <w:tblPr>
        <w:tblStyle w:val="a8"/>
        <w:tblW w:w="9873" w:type="dxa"/>
        <w:tblLook w:val="04A0" w:firstRow="1" w:lastRow="0" w:firstColumn="1" w:lastColumn="0" w:noHBand="0" w:noVBand="1"/>
      </w:tblPr>
      <w:tblGrid>
        <w:gridCol w:w="7621"/>
        <w:gridCol w:w="2252"/>
      </w:tblGrid>
      <w:tr w:rsidR="006E773F" w:rsidRPr="000A6CC0" w:rsidTr="00105F0C">
        <w:tc>
          <w:tcPr>
            <w:tcW w:w="7621" w:type="dxa"/>
            <w:vAlign w:val="center"/>
          </w:tcPr>
          <w:p w:rsidR="006E773F" w:rsidRPr="000A6CC0" w:rsidRDefault="006E773F" w:rsidP="004E4C92">
            <w:pPr>
              <w:pStyle w:val="21"/>
              <w:shd w:val="clear" w:color="auto" w:fill="auto"/>
              <w:spacing w:line="269" w:lineRule="exact"/>
            </w:pPr>
            <w:r w:rsidRPr="000A6CC0">
              <w:rPr>
                <w:rStyle w:val="212pt"/>
              </w:rPr>
              <w:t>Результаты обучения (освоенные умения, усвоенные знания)</w:t>
            </w:r>
          </w:p>
        </w:tc>
        <w:tc>
          <w:tcPr>
            <w:tcW w:w="2252" w:type="dxa"/>
            <w:vAlign w:val="center"/>
          </w:tcPr>
          <w:p w:rsidR="006E773F" w:rsidRPr="000A6CC0" w:rsidRDefault="006E773F" w:rsidP="00105F0C">
            <w:pPr>
              <w:pStyle w:val="21"/>
              <w:shd w:val="clear" w:color="auto" w:fill="auto"/>
              <w:spacing w:line="269" w:lineRule="exact"/>
            </w:pPr>
            <w:r w:rsidRPr="000A6CC0">
              <w:rPr>
                <w:rStyle w:val="212pt"/>
              </w:rPr>
              <w:t>Коды</w:t>
            </w:r>
          </w:p>
          <w:p w:rsidR="006E773F" w:rsidRPr="000A6CC0" w:rsidRDefault="006E773F" w:rsidP="00105F0C">
            <w:pPr>
              <w:pStyle w:val="21"/>
              <w:shd w:val="clear" w:color="auto" w:fill="auto"/>
              <w:spacing w:line="269" w:lineRule="exact"/>
              <w:ind w:left="240"/>
            </w:pPr>
            <w:r w:rsidRPr="000A6CC0">
              <w:rPr>
                <w:rStyle w:val="212pt"/>
              </w:rPr>
              <w:t>формируемых</w:t>
            </w:r>
          </w:p>
          <w:p w:rsidR="006E773F" w:rsidRPr="000A6CC0" w:rsidRDefault="006E773F" w:rsidP="00105F0C">
            <w:pPr>
              <w:pStyle w:val="21"/>
              <w:shd w:val="clear" w:color="auto" w:fill="auto"/>
              <w:spacing w:line="269" w:lineRule="exact"/>
              <w:ind w:left="240"/>
            </w:pPr>
            <w:r w:rsidRPr="000A6CC0">
              <w:rPr>
                <w:rStyle w:val="212pt"/>
              </w:rPr>
              <w:t>компетенций,</w:t>
            </w:r>
          </w:p>
          <w:p w:rsidR="006E773F" w:rsidRPr="000A6CC0" w:rsidRDefault="006E773F" w:rsidP="00105F0C">
            <w:pPr>
              <w:pStyle w:val="21"/>
              <w:shd w:val="clear" w:color="auto" w:fill="auto"/>
              <w:spacing w:line="269" w:lineRule="exact"/>
            </w:pPr>
            <w:r w:rsidRPr="000A6CC0">
              <w:rPr>
                <w:rStyle w:val="212pt"/>
              </w:rPr>
              <w:t>личностных</w:t>
            </w:r>
          </w:p>
          <w:p w:rsidR="006E773F" w:rsidRPr="000A6CC0" w:rsidRDefault="006E773F" w:rsidP="00105F0C">
            <w:pPr>
              <w:pStyle w:val="21"/>
              <w:shd w:val="clear" w:color="auto" w:fill="auto"/>
              <w:spacing w:line="280" w:lineRule="exact"/>
              <w:rPr>
                <w:rStyle w:val="24"/>
              </w:rPr>
            </w:pPr>
            <w:r w:rsidRPr="000A6CC0">
              <w:rPr>
                <w:rStyle w:val="212pt"/>
              </w:rPr>
              <w:t>результатов</w:t>
            </w:r>
          </w:p>
        </w:tc>
      </w:tr>
      <w:tr w:rsidR="006E773F" w:rsidRPr="000A6CC0" w:rsidTr="004E4C92">
        <w:tc>
          <w:tcPr>
            <w:tcW w:w="7621" w:type="dxa"/>
          </w:tcPr>
          <w:p w:rsidR="006E773F" w:rsidRPr="000A6CC0" w:rsidRDefault="006E773F" w:rsidP="004E4C92">
            <w:pPr>
              <w:tabs>
                <w:tab w:val="left" w:pos="175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</w:t>
            </w:r>
          </w:p>
          <w:p w:rsidR="006E773F" w:rsidRPr="000A6CC0" w:rsidRDefault="006E773F" w:rsidP="004E4C92">
            <w:pPr>
              <w:tabs>
                <w:tab w:val="left" w:pos="175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- общие требования к бухгалтерскому учету в части документирования всех хозяйственных действий и операций;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первичной бухгалтерской документации;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определение первичных бухгалтерских документов;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формы первичных бухгалтерских документов, содержащих обязательные реквизиты первичного учетного документа;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проведения проверки первичных бухгалтерских документов, формальной проверки документов, проверки по существу, арифметической проверки;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принципы и признаки группировки первичных бухгалтерских документов;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порядок проведения таксировки и </w:t>
            </w:r>
            <w:proofErr w:type="spellStart"/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контировки</w:t>
            </w:r>
            <w:proofErr w:type="spellEnd"/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первичных бухгалтерских документов;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составления регистров бухгалтерского учета;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и сроки хранения первичной бухгалтерской документации;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сущность плана счетов бухгалтерского учета финансово-хозяйственной деятельности организаций;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теоретические вопросы разработки и применения плана счетов бухгалтерского учета в финансово-хозяйственной деятельности организации;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инструкцию по применению плана счетов бухгалтерского учета;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принципы и цели разработки рабочего плана счетов бухгалтерского учета организации;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классификацию счетов бухгалтерского учета по экономическому содержанию, назначению и структуре;</w:t>
            </w:r>
          </w:p>
          <w:p w:rsidR="006E773F" w:rsidRPr="000A6CC0" w:rsidRDefault="006E773F" w:rsidP="004E4C92">
            <w:pPr>
              <w:tabs>
                <w:tab w:val="left" w:pos="175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два подхода к проблеме оптимальной организации рабочего плана </w:t>
            </w: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счетов - автономию финансового и управленческого учета и объединение финансового и управленческого учета;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учет кассовых операций, денежных документов и переводов в пути;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учет денежных средств на расчетных и специальных счетах;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учета кассовых операций в иностранной валюте и операций по валютным счетам;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и классификацию основных средств;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оценку и переоценку основных средств;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учет поступления основных средств;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учет выбытия и аренды основных средств;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учет амортизации основных средств;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учета арендованных и сданных в аренду основных средств;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и классификацию нематериальных активов;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учет поступления и выбытия нематериальных активов;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амортизацию нематериальных активов;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учет долгосрочных инвестиций;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учет финансовых вложений и ценных бумаг;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учет материально-производственных запасов;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понятие, классификацию и оценку материально-производственных запасов;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документальное оформление поступления и расхода материально-производственных запасов;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учет материалов на складе и в бухгалтерии;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синтетический учет движения материалов;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учет транспортно-заготовительных расходов;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учет затрат на производство и калькулирование себестоимости;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систему учета производственных затрат и их классификацию;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сводный учет затрат на производство, обслуживание производства и управление;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учета и распределения затрат вспомогательных производств;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учет потерь и непроизводственных расходов;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учет и оценку незавершенного производства;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калькуляцию себестоимости продукции;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характеристику готовой продукции, оценку и синтетический учет;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технологию реализации готовой продукции (работ, услуг);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учет выручки от реализации продукции (работ, услуг);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учет расходов по реализации продукции, выполнению работ и оказанию услуг;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учет дебиторской и кредиторской задолженности и формы расчетов;</w:t>
            </w:r>
          </w:p>
          <w:p w:rsidR="006E773F" w:rsidRPr="000A6CC0" w:rsidRDefault="006E773F" w:rsidP="006E773F">
            <w:pPr>
              <w:numPr>
                <w:ilvl w:val="0"/>
                <w:numId w:val="16"/>
              </w:numPr>
              <w:tabs>
                <w:tab w:val="left" w:pos="175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учет расчетов с работниками по прочим операциям и расчетов с подотчетными</w:t>
            </w:r>
          </w:p>
          <w:p w:rsidR="006E773F" w:rsidRPr="000A6CC0" w:rsidRDefault="006E773F" w:rsidP="004E4C92">
            <w:pPr>
              <w:pStyle w:val="21"/>
              <w:shd w:val="clear" w:color="auto" w:fill="auto"/>
              <w:spacing w:line="280" w:lineRule="exact"/>
              <w:jc w:val="both"/>
              <w:rPr>
                <w:rStyle w:val="24"/>
              </w:rPr>
            </w:pPr>
          </w:p>
        </w:tc>
        <w:tc>
          <w:tcPr>
            <w:tcW w:w="2252" w:type="dxa"/>
          </w:tcPr>
          <w:p w:rsidR="006E773F" w:rsidRPr="00330A8F" w:rsidRDefault="006E773F" w:rsidP="004E4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0A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 w:rsidRPr="00330A8F">
              <w:rPr>
                <w:rFonts w:ascii="Times New Roman" w:hAnsi="Times New Roman" w:cs="Times New Roman"/>
                <w:sz w:val="24"/>
                <w:szCs w:val="24"/>
              </w:rPr>
              <w:t xml:space="preserve"> 01</w:t>
            </w:r>
            <w:r w:rsidR="00330A8F" w:rsidRPr="00330A8F">
              <w:rPr>
                <w:rFonts w:ascii="Times New Roman" w:hAnsi="Times New Roman" w:cs="Times New Roman"/>
                <w:sz w:val="24"/>
                <w:szCs w:val="24"/>
              </w:rPr>
              <w:t xml:space="preserve">, ОК 3, ОК 04, ОК 6, </w:t>
            </w:r>
            <w:r w:rsidRPr="00330A8F">
              <w:rPr>
                <w:rFonts w:ascii="Times New Roman" w:hAnsi="Times New Roman" w:cs="Times New Roman"/>
                <w:sz w:val="24"/>
                <w:szCs w:val="24"/>
              </w:rPr>
              <w:t xml:space="preserve"> ОК </w:t>
            </w:r>
            <w:r w:rsidR="002E3E45" w:rsidRPr="00330A8F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330A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E773F" w:rsidRPr="00330A8F" w:rsidRDefault="006E773F" w:rsidP="004E4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A8F">
              <w:rPr>
                <w:rFonts w:ascii="Times New Roman" w:hAnsi="Times New Roman" w:cs="Times New Roman"/>
                <w:sz w:val="24"/>
                <w:szCs w:val="24"/>
              </w:rPr>
              <w:t>ПК 1.1- ПК 1.4.</w:t>
            </w:r>
          </w:p>
          <w:p w:rsidR="006E773F" w:rsidRPr="00330A8F" w:rsidRDefault="006E773F" w:rsidP="00330A8F">
            <w:pPr>
              <w:pStyle w:val="21"/>
              <w:shd w:val="clear" w:color="auto" w:fill="auto"/>
              <w:spacing w:line="280" w:lineRule="exact"/>
              <w:jc w:val="both"/>
              <w:rPr>
                <w:rStyle w:val="24"/>
                <w:sz w:val="24"/>
                <w:szCs w:val="24"/>
              </w:rPr>
            </w:pPr>
            <w:r w:rsidRPr="00330A8F">
              <w:rPr>
                <w:sz w:val="24"/>
                <w:szCs w:val="24"/>
              </w:rPr>
              <w:t xml:space="preserve">ЛР </w:t>
            </w:r>
            <w:r w:rsidR="00330A8F" w:rsidRPr="00330A8F">
              <w:rPr>
                <w:sz w:val="24"/>
                <w:szCs w:val="24"/>
              </w:rPr>
              <w:t>7, 10</w:t>
            </w:r>
            <w:r w:rsidRPr="00330A8F">
              <w:rPr>
                <w:sz w:val="24"/>
                <w:szCs w:val="24"/>
              </w:rPr>
              <w:t>, 1</w:t>
            </w:r>
            <w:r w:rsidR="00330A8F" w:rsidRPr="00330A8F">
              <w:rPr>
                <w:sz w:val="24"/>
                <w:szCs w:val="24"/>
              </w:rPr>
              <w:t>3</w:t>
            </w:r>
            <w:r w:rsidRPr="00330A8F">
              <w:rPr>
                <w:sz w:val="24"/>
                <w:szCs w:val="24"/>
              </w:rPr>
              <w:t>,  35, 36</w:t>
            </w:r>
          </w:p>
        </w:tc>
      </w:tr>
      <w:tr w:rsidR="00330A8F" w:rsidRPr="000A6CC0" w:rsidTr="004E4C92">
        <w:tc>
          <w:tcPr>
            <w:tcW w:w="7621" w:type="dxa"/>
          </w:tcPr>
          <w:p w:rsidR="00330A8F" w:rsidRPr="000A6CC0" w:rsidRDefault="00330A8F" w:rsidP="004E4C92">
            <w:pPr>
              <w:pStyle w:val="21"/>
              <w:shd w:val="clear" w:color="auto" w:fill="auto"/>
              <w:spacing w:line="280" w:lineRule="exact"/>
              <w:jc w:val="both"/>
              <w:rPr>
                <w:rStyle w:val="24"/>
                <w:b/>
                <w:sz w:val="24"/>
                <w:szCs w:val="24"/>
              </w:rPr>
            </w:pPr>
            <w:r w:rsidRPr="000A6CC0">
              <w:rPr>
                <w:rStyle w:val="24"/>
                <w:b/>
                <w:sz w:val="24"/>
                <w:szCs w:val="24"/>
              </w:rPr>
              <w:lastRenderedPageBreak/>
              <w:t>Уметь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принимать произвольные первичные бухгалтерские документы, </w:t>
            </w: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рассматриваемые как письменное доказательство совершения хозяйственной операции или получение разрешения на ее проведение;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принимать первичные бухгалтерские документы на бумажном носителе и (или) в виде электронного документа, подписанного электронной подписью;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проверять наличие в произвольных первичных бухгалтерских документах обязательных реквизитов;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формальную проверку документов, проверку по существу, арифметическую проверку;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группировку первичных бухгалтерских документов по ряду признаков;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таксировку и контировку первичных бухгалтерских документов;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организовывать документооборот;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разбираться в номенклатуре дел;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заносить данные по сгруппированным документам в регистры бухгалтерского учета;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передавать первичные бухгалтерские документы в текущий бухгалтерский архив;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передавать первичные бухгалтерские документы в постоянный архив по истечении установленного срока хранения;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исправлять ошибки в первичных бухгалтерских документах;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понимать и анализировать план счетов бухгалтерского учета финансово-хозяйственной деятельности организаций;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обосновывать необходимость разработки рабочего плана счетов на основе типового плана счетов бухгалтерского учета финансово-хозяйственной деятельности;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конструировать поэтапно рабочий план счетов бухгалтерского учета организации;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кассовых операций, денежных документов и переводов в пути;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денежных средств на расчетных и специальных счетах;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учитывать особенности учета кассовых операций в иностранной валюте и операций по валютным счетам;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заполнять кассовую книгу и отчет кассира в бухгалтерию;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основных средств;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нематериальных активов;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долгосрочных инвестиций;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финансовых вложений и ценных бумаг;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материально-производственных запасов;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затрат на производство и калькулирование себестоимости;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готовой продукции и ее реализации;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текущих операций и расчетов;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проводить учет труда и заработной платы;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финансовых результатов и использования прибыли;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собственного капитала;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кредитов и займов. заполнять кассовую книгу и отчет кассира в бухгалтерию;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основных средств;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нематериальных активов;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долгосрочных инвестиций;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финансовых вложений и ценных бумаг;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материально-производственных запасов;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затрат на производство и калькулирование себестоимости;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готовой продукции и ее реализации;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текущих операций и расчетов;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труда и заработной платы;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финансовых результатов и использования прибыли;</w:t>
            </w:r>
          </w:p>
          <w:p w:rsidR="00330A8F" w:rsidRPr="000A6CC0" w:rsidRDefault="00330A8F" w:rsidP="006E773F">
            <w:pPr>
              <w:numPr>
                <w:ilvl w:val="0"/>
                <w:numId w:val="17"/>
              </w:numPr>
              <w:tabs>
                <w:tab w:val="left" w:pos="175"/>
              </w:tabs>
              <w:spacing w:line="276" w:lineRule="auto"/>
              <w:ind w:left="33" w:hanging="33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6CC0">
              <w:rPr>
                <w:rFonts w:ascii="Times New Roman" w:hAnsi="Times New Roman" w:cs="Times New Roman"/>
                <w:bCs/>
                <w:sz w:val="24"/>
                <w:szCs w:val="24"/>
              </w:rPr>
              <w:t>проводить учет собственного капитала;</w:t>
            </w:r>
          </w:p>
          <w:p w:rsidR="00330A8F" w:rsidRPr="000A6CC0" w:rsidRDefault="00330A8F" w:rsidP="004E4C92">
            <w:pPr>
              <w:pStyle w:val="21"/>
              <w:shd w:val="clear" w:color="auto" w:fill="auto"/>
              <w:spacing w:line="280" w:lineRule="exact"/>
              <w:jc w:val="both"/>
              <w:rPr>
                <w:rStyle w:val="24"/>
                <w:b/>
                <w:sz w:val="24"/>
                <w:szCs w:val="24"/>
              </w:rPr>
            </w:pPr>
            <w:r w:rsidRPr="000A6CC0">
              <w:rPr>
                <w:bCs/>
                <w:sz w:val="24"/>
                <w:szCs w:val="24"/>
              </w:rPr>
              <w:t>проводить учет кредитов и займов.</w:t>
            </w:r>
          </w:p>
          <w:p w:rsidR="00330A8F" w:rsidRPr="000A6CC0" w:rsidRDefault="00330A8F" w:rsidP="004E4C92">
            <w:pPr>
              <w:pStyle w:val="21"/>
              <w:shd w:val="clear" w:color="auto" w:fill="auto"/>
              <w:spacing w:line="280" w:lineRule="exact"/>
              <w:jc w:val="both"/>
              <w:rPr>
                <w:rStyle w:val="24"/>
              </w:rPr>
            </w:pPr>
          </w:p>
        </w:tc>
        <w:tc>
          <w:tcPr>
            <w:tcW w:w="2252" w:type="dxa"/>
          </w:tcPr>
          <w:p w:rsidR="00330A8F" w:rsidRPr="00330A8F" w:rsidRDefault="00330A8F" w:rsidP="006C02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0A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 w:rsidRPr="00330A8F">
              <w:rPr>
                <w:rFonts w:ascii="Times New Roman" w:hAnsi="Times New Roman" w:cs="Times New Roman"/>
                <w:sz w:val="24"/>
                <w:szCs w:val="24"/>
              </w:rPr>
              <w:t xml:space="preserve"> 01, ОК 3, ОК 04, ОК 6,  ОК 09.</w:t>
            </w:r>
          </w:p>
          <w:p w:rsidR="00330A8F" w:rsidRPr="00330A8F" w:rsidRDefault="00330A8F" w:rsidP="006C02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A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1.1- ПК 1.4.</w:t>
            </w:r>
          </w:p>
          <w:p w:rsidR="00330A8F" w:rsidRPr="00330A8F" w:rsidRDefault="00330A8F" w:rsidP="006C026D">
            <w:pPr>
              <w:pStyle w:val="21"/>
              <w:shd w:val="clear" w:color="auto" w:fill="auto"/>
              <w:spacing w:line="280" w:lineRule="exact"/>
              <w:jc w:val="both"/>
              <w:rPr>
                <w:rStyle w:val="24"/>
                <w:sz w:val="24"/>
                <w:szCs w:val="24"/>
              </w:rPr>
            </w:pPr>
            <w:r w:rsidRPr="00330A8F">
              <w:rPr>
                <w:sz w:val="24"/>
                <w:szCs w:val="24"/>
              </w:rPr>
              <w:t>ЛР 7, 10, 13,  35, 36</w:t>
            </w:r>
          </w:p>
        </w:tc>
      </w:tr>
    </w:tbl>
    <w:p w:rsidR="006E773F" w:rsidRPr="000A6CC0" w:rsidRDefault="006E773F" w:rsidP="006E773F">
      <w:pPr>
        <w:pStyle w:val="21"/>
        <w:shd w:val="clear" w:color="auto" w:fill="auto"/>
        <w:spacing w:line="280" w:lineRule="exact"/>
        <w:jc w:val="both"/>
        <w:rPr>
          <w:rStyle w:val="24"/>
        </w:rPr>
      </w:pPr>
    </w:p>
    <w:p w:rsidR="006E773F" w:rsidRPr="000A6CC0" w:rsidRDefault="006E773F" w:rsidP="006E773F">
      <w:pPr>
        <w:pStyle w:val="21"/>
        <w:shd w:val="clear" w:color="auto" w:fill="auto"/>
        <w:spacing w:line="280" w:lineRule="exact"/>
        <w:jc w:val="both"/>
      </w:pPr>
    </w:p>
    <w:p w:rsidR="006E773F" w:rsidRPr="000A6CC0" w:rsidRDefault="006E773F" w:rsidP="006E773F">
      <w:pPr>
        <w:rPr>
          <w:rFonts w:ascii="Times New Roman" w:hAnsi="Times New Roman" w:cs="Times New Roman"/>
        </w:rPr>
      </w:pPr>
    </w:p>
    <w:p w:rsidR="006E773F" w:rsidRDefault="006E773F"/>
    <w:sectPr w:rsidR="006E7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5548" w:rsidRDefault="00A45548" w:rsidP="007A783B">
      <w:pPr>
        <w:spacing w:after="0" w:line="240" w:lineRule="auto"/>
      </w:pPr>
      <w:r>
        <w:separator/>
      </w:r>
    </w:p>
  </w:endnote>
  <w:endnote w:type="continuationSeparator" w:id="0">
    <w:p w:rsidR="00A45548" w:rsidRDefault="00A45548" w:rsidP="007A78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026D" w:rsidRDefault="006C026D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62336" behindDoc="1" locked="0" layoutInCell="1" allowOverlap="1" wp14:anchorId="033D64CD" wp14:editId="6550C7AA">
              <wp:simplePos x="0" y="0"/>
              <wp:positionH relativeFrom="page">
                <wp:posOffset>6995160</wp:posOffset>
              </wp:positionH>
              <wp:positionV relativeFrom="page">
                <wp:posOffset>9938385</wp:posOffset>
              </wp:positionV>
              <wp:extent cx="36830" cy="94615"/>
              <wp:effectExtent l="3810" t="3810" r="0" b="0"/>
              <wp:wrapNone/>
              <wp:docPr id="170" name="Надпись 1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830" cy="94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026D" w:rsidRDefault="006C026D">
                          <w:pPr>
                            <w:pStyle w:val="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11pt"/>
                              <w:b w:val="0"/>
                              <w:bCs w:val="0"/>
                              <w:color w:val="000000"/>
                            </w:rPr>
                            <w:t>#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70" o:spid="_x0000_s1026" type="#_x0000_t202" style="position:absolute;margin-left:550.8pt;margin-top:782.55pt;width:2.9pt;height:7.45pt;z-index:-2516541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" filled="f" stroked="f">
              <v:textbox style="mso-fit-shape-to-text:t" inset="0,0,0,0">
                <w:txbxContent>
                  <w:p w:rsidR="006C026D" w:rsidRDefault="006C026D">
                    <w:pPr>
                      <w:pStyle w:val="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11pt"/>
                        <w:b w:val="0"/>
                        <w:bCs w:val="0"/>
                        <w:color w:val="000000"/>
                      </w:rPr>
                      <w:t>#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026D" w:rsidRDefault="006C026D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63360" behindDoc="1" locked="0" layoutInCell="1" allowOverlap="1" wp14:anchorId="6708B1A1" wp14:editId="53935B68">
              <wp:simplePos x="0" y="0"/>
              <wp:positionH relativeFrom="page">
                <wp:posOffset>6995160</wp:posOffset>
              </wp:positionH>
              <wp:positionV relativeFrom="page">
                <wp:posOffset>9938385</wp:posOffset>
              </wp:positionV>
              <wp:extent cx="70485" cy="160655"/>
              <wp:effectExtent l="3810" t="3810" r="1905" b="0"/>
              <wp:wrapNone/>
              <wp:docPr id="169" name="Надпись 1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026D" w:rsidRDefault="006C026D">
                          <w:pPr>
                            <w:pStyle w:val="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C861C0" w:rsidRPr="00C861C0">
                            <w:rPr>
                              <w:rStyle w:val="11pt"/>
                              <w:b w:val="0"/>
                              <w:bCs w:val="0"/>
                              <w:noProof/>
                              <w:color w:val="000000"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69" o:spid="_x0000_s1027" type="#_x0000_t202" style="position:absolute;margin-left:550.8pt;margin-top:782.55pt;width:5.55pt;height:12.65pt;z-index:-25165312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" filled="f" stroked="f">
              <v:textbox style="mso-fit-shape-to-text:t" inset="0,0,0,0">
                <w:txbxContent>
                  <w:p w:rsidR="006C026D" w:rsidRDefault="006C026D">
                    <w:pPr>
                      <w:pStyle w:val="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C861C0" w:rsidRPr="00C861C0">
                      <w:rPr>
                        <w:rStyle w:val="11pt"/>
                        <w:b w:val="0"/>
                        <w:bCs w:val="0"/>
                        <w:noProof/>
                        <w:color w:val="000000"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026D" w:rsidRDefault="006C026D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65408" behindDoc="1" locked="0" layoutInCell="1" allowOverlap="1" wp14:anchorId="57269087" wp14:editId="7D836C85">
              <wp:simplePos x="0" y="0"/>
              <wp:positionH relativeFrom="page">
                <wp:posOffset>6951980</wp:posOffset>
              </wp:positionH>
              <wp:positionV relativeFrom="page">
                <wp:posOffset>9938385</wp:posOffset>
              </wp:positionV>
              <wp:extent cx="70485" cy="160655"/>
              <wp:effectExtent l="0" t="3810" r="0" b="0"/>
              <wp:wrapNone/>
              <wp:docPr id="167" name="Надпись 1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026D" w:rsidRDefault="006C026D">
                          <w:pPr>
                            <w:pStyle w:val="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C861C0" w:rsidRPr="00C861C0">
                            <w:rPr>
                              <w:rStyle w:val="11pt"/>
                              <w:b w:val="0"/>
                              <w:bCs w:val="0"/>
                              <w:noProof/>
                              <w:color w:val="00000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67" o:spid="_x0000_s1028" type="#_x0000_t202" style="position:absolute;margin-left:547.4pt;margin-top:782.55pt;width:5.55pt;height:12.65pt;z-index:-25165107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" filled="f" stroked="f">
              <v:textbox style="mso-fit-shape-to-text:t" inset="0,0,0,0">
                <w:txbxContent>
                  <w:p w:rsidR="006C026D" w:rsidRDefault="006C026D">
                    <w:pPr>
                      <w:pStyle w:val="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C861C0" w:rsidRPr="00C861C0">
                      <w:rPr>
                        <w:rStyle w:val="11pt"/>
                        <w:b w:val="0"/>
                        <w:bCs w:val="0"/>
                        <w:noProof/>
                        <w:color w:val="00000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026D" w:rsidRDefault="006C026D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499C7735" wp14:editId="1295F8E9">
              <wp:simplePos x="0" y="0"/>
              <wp:positionH relativeFrom="page">
                <wp:posOffset>6995160</wp:posOffset>
              </wp:positionH>
              <wp:positionV relativeFrom="page">
                <wp:posOffset>9938385</wp:posOffset>
              </wp:positionV>
              <wp:extent cx="70485" cy="160655"/>
              <wp:effectExtent l="3810" t="3810" r="1905" b="0"/>
              <wp:wrapNone/>
              <wp:docPr id="172" name="Надпись 1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026D" w:rsidRDefault="006C026D">
                          <w:pPr>
                            <w:pStyle w:val="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DE3FFE">
                            <w:rPr>
                              <w:rStyle w:val="11pt"/>
                              <w:b w:val="0"/>
                              <w:bCs w:val="0"/>
                              <w:noProof/>
                              <w:color w:val="00000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72" o:spid="_x0000_s1029" type="#_x0000_t202" style="position:absolute;margin-left:550.8pt;margin-top:782.55pt;width:5.55pt;height:12.6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" filled="f" stroked="f">
              <v:textbox style="mso-fit-shape-to-text:t" inset="0,0,0,0">
                <w:txbxContent>
                  <w:p w:rsidR="006C026D" w:rsidRDefault="006C026D">
                    <w:pPr>
                      <w:pStyle w:val="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DE3FFE">
                      <w:rPr>
                        <w:rStyle w:val="11pt"/>
                        <w:b w:val="0"/>
                        <w:bCs w:val="0"/>
                        <w:noProof/>
                        <w:color w:val="00000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026D" w:rsidRDefault="006C026D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1E7AAF28" wp14:editId="639E40F6">
              <wp:simplePos x="0" y="0"/>
              <wp:positionH relativeFrom="page">
                <wp:posOffset>6995160</wp:posOffset>
              </wp:positionH>
              <wp:positionV relativeFrom="page">
                <wp:posOffset>9938385</wp:posOffset>
              </wp:positionV>
              <wp:extent cx="70485" cy="160655"/>
              <wp:effectExtent l="3810" t="3810" r="1905" b="0"/>
              <wp:wrapNone/>
              <wp:docPr id="171" name="Надпись 1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026D" w:rsidRDefault="006C026D">
                          <w:pPr>
                            <w:pStyle w:val="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C861C0" w:rsidRPr="00C861C0">
                            <w:rPr>
                              <w:rStyle w:val="11pt"/>
                              <w:b w:val="0"/>
                              <w:bCs w:val="0"/>
                              <w:noProof/>
                              <w:color w:val="000000"/>
                            </w:rP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71" o:spid="_x0000_s1030" type="#_x0000_t202" style="position:absolute;margin-left:550.8pt;margin-top:782.55pt;width:5.55pt;height:12.6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" filled="f" stroked="f">
              <v:textbox style="mso-fit-shape-to-text:t" inset="0,0,0,0">
                <w:txbxContent>
                  <w:p w:rsidR="006C026D" w:rsidRDefault="006C026D">
                    <w:pPr>
                      <w:pStyle w:val="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C861C0" w:rsidRPr="00C861C0">
                      <w:rPr>
                        <w:rStyle w:val="11pt"/>
                        <w:b w:val="0"/>
                        <w:bCs w:val="0"/>
                        <w:noProof/>
                        <w:color w:val="000000"/>
                      </w:rP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5548" w:rsidRDefault="00A45548" w:rsidP="007A783B">
      <w:pPr>
        <w:spacing w:after="0" w:line="240" w:lineRule="auto"/>
      </w:pPr>
      <w:r>
        <w:separator/>
      </w:r>
    </w:p>
  </w:footnote>
  <w:footnote w:type="continuationSeparator" w:id="0">
    <w:p w:rsidR="00A45548" w:rsidRDefault="00A45548" w:rsidP="007A783B">
      <w:pPr>
        <w:spacing w:after="0" w:line="240" w:lineRule="auto"/>
      </w:pPr>
      <w:r>
        <w:continuationSeparator/>
      </w:r>
    </w:p>
  </w:footnote>
  <w:footnote w:id="1">
    <w:p w:rsidR="006C026D" w:rsidRPr="00D73BB8" w:rsidRDefault="006C026D" w:rsidP="00D40E38">
      <w:pPr>
        <w:pStyle w:val="a9"/>
        <w:rPr>
          <w:lang w:val="ru-RU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026D" w:rsidRDefault="006C026D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0000005"/>
    <w:multiLevelType w:val="multilevel"/>
    <w:tmpl w:val="00000004"/>
    <w:lvl w:ilvl="0">
      <w:start w:val="3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3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3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3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3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3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3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3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3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00000009"/>
    <w:multiLevelType w:val="multilevel"/>
    <w:tmpl w:val="00000008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6">
    <w:nsid w:val="0000000D"/>
    <w:multiLevelType w:val="multilevel"/>
    <w:tmpl w:val="0000000C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7">
    <w:nsid w:val="0000000F"/>
    <w:multiLevelType w:val="multilevel"/>
    <w:tmpl w:val="0000000E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8">
    <w:nsid w:val="1D6C5CB8"/>
    <w:multiLevelType w:val="multilevel"/>
    <w:tmpl w:val="748C83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76592C"/>
    <w:multiLevelType w:val="hybridMultilevel"/>
    <w:tmpl w:val="51F6C50C"/>
    <w:lvl w:ilvl="0" w:tplc="E90892F6">
      <w:start w:val="1"/>
      <w:numFmt w:val="bullet"/>
      <w:lvlText w:val="-"/>
      <w:lvlJc w:val="left"/>
      <w:pPr>
        <w:ind w:left="502" w:hanging="360"/>
      </w:pPr>
      <w:rPr>
        <w:rFonts w:ascii="Times New Roman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>
    <w:nsid w:val="1F604C91"/>
    <w:multiLevelType w:val="hybridMultilevel"/>
    <w:tmpl w:val="9A2E6690"/>
    <w:lvl w:ilvl="0" w:tplc="202204C0">
      <w:start w:val="7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05326A"/>
    <w:multiLevelType w:val="hybridMultilevel"/>
    <w:tmpl w:val="9FCA7C3E"/>
    <w:lvl w:ilvl="0" w:tplc="E90892F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075AFC"/>
    <w:multiLevelType w:val="hybridMultilevel"/>
    <w:tmpl w:val="78EA132E"/>
    <w:lvl w:ilvl="0" w:tplc="54384714">
      <w:start w:val="1"/>
      <w:numFmt w:val="bullet"/>
      <w:lvlText w:val="-"/>
      <w:lvlJc w:val="left"/>
      <w:pPr>
        <w:tabs>
          <w:tab w:val="num" w:pos="2328"/>
        </w:tabs>
        <w:ind w:left="23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5D31741"/>
    <w:multiLevelType w:val="multilevel"/>
    <w:tmpl w:val="97369AB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44775065"/>
    <w:multiLevelType w:val="hybridMultilevel"/>
    <w:tmpl w:val="0FE6304E"/>
    <w:lvl w:ilvl="0" w:tplc="54384714">
      <w:start w:val="1"/>
      <w:numFmt w:val="bullet"/>
      <w:lvlText w:val="-"/>
      <w:lvlJc w:val="left"/>
      <w:pPr>
        <w:tabs>
          <w:tab w:val="num" w:pos="2895"/>
        </w:tabs>
        <w:ind w:left="28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5">
    <w:nsid w:val="4FD732E8"/>
    <w:multiLevelType w:val="hybridMultilevel"/>
    <w:tmpl w:val="45DC922A"/>
    <w:lvl w:ilvl="0" w:tplc="54384714">
      <w:start w:val="1"/>
      <w:numFmt w:val="bullet"/>
      <w:lvlText w:val="-"/>
      <w:lvlJc w:val="left"/>
      <w:pPr>
        <w:tabs>
          <w:tab w:val="num" w:pos="2328"/>
        </w:tabs>
        <w:ind w:left="23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FF419FA"/>
    <w:multiLevelType w:val="hybridMultilevel"/>
    <w:tmpl w:val="7752E51C"/>
    <w:lvl w:ilvl="0" w:tplc="D7C8A49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AB35E88"/>
    <w:multiLevelType w:val="hybridMultilevel"/>
    <w:tmpl w:val="8E26AE06"/>
    <w:lvl w:ilvl="0" w:tplc="54384714">
      <w:start w:val="1"/>
      <w:numFmt w:val="bullet"/>
      <w:lvlText w:val="-"/>
      <w:lvlJc w:val="left"/>
      <w:pPr>
        <w:tabs>
          <w:tab w:val="num" w:pos="2328"/>
        </w:tabs>
        <w:ind w:left="23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6417860"/>
    <w:multiLevelType w:val="multilevel"/>
    <w:tmpl w:val="00000008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4"/>
  </w:num>
  <w:num w:numId="10">
    <w:abstractNumId w:val="17"/>
  </w:num>
  <w:num w:numId="11">
    <w:abstractNumId w:val="16"/>
  </w:num>
  <w:num w:numId="12">
    <w:abstractNumId w:val="8"/>
  </w:num>
  <w:num w:numId="13">
    <w:abstractNumId w:val="12"/>
  </w:num>
  <w:num w:numId="14">
    <w:abstractNumId w:val="15"/>
  </w:num>
  <w:num w:numId="15">
    <w:abstractNumId w:val="13"/>
  </w:num>
  <w:num w:numId="16">
    <w:abstractNumId w:val="11"/>
  </w:num>
  <w:num w:numId="17">
    <w:abstractNumId w:val="9"/>
  </w:num>
  <w:num w:numId="18">
    <w:abstractNumId w:val="10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44C"/>
    <w:rsid w:val="00080615"/>
    <w:rsid w:val="00105F0C"/>
    <w:rsid w:val="00120099"/>
    <w:rsid w:val="00206400"/>
    <w:rsid w:val="00241809"/>
    <w:rsid w:val="00256064"/>
    <w:rsid w:val="002B156F"/>
    <w:rsid w:val="002E3E45"/>
    <w:rsid w:val="002F230E"/>
    <w:rsid w:val="003157A2"/>
    <w:rsid w:val="00330A8F"/>
    <w:rsid w:val="00462166"/>
    <w:rsid w:val="004E18FF"/>
    <w:rsid w:val="004E4C92"/>
    <w:rsid w:val="004F7E21"/>
    <w:rsid w:val="00510650"/>
    <w:rsid w:val="00571B3B"/>
    <w:rsid w:val="005C7C1D"/>
    <w:rsid w:val="005E23BC"/>
    <w:rsid w:val="006561E8"/>
    <w:rsid w:val="00697806"/>
    <w:rsid w:val="006C026D"/>
    <w:rsid w:val="006D602F"/>
    <w:rsid w:val="006E773F"/>
    <w:rsid w:val="007322F0"/>
    <w:rsid w:val="00751562"/>
    <w:rsid w:val="00784922"/>
    <w:rsid w:val="007A783B"/>
    <w:rsid w:val="007E3CD2"/>
    <w:rsid w:val="00922257"/>
    <w:rsid w:val="0099544C"/>
    <w:rsid w:val="00A45548"/>
    <w:rsid w:val="00A63D47"/>
    <w:rsid w:val="00AC0779"/>
    <w:rsid w:val="00B0627A"/>
    <w:rsid w:val="00B36581"/>
    <w:rsid w:val="00B86E9F"/>
    <w:rsid w:val="00C861C0"/>
    <w:rsid w:val="00D316ED"/>
    <w:rsid w:val="00D33C8B"/>
    <w:rsid w:val="00D40E38"/>
    <w:rsid w:val="00DD3AB3"/>
    <w:rsid w:val="00E42678"/>
    <w:rsid w:val="00E6078D"/>
    <w:rsid w:val="00E70E7A"/>
    <w:rsid w:val="00E80A25"/>
    <w:rsid w:val="00F03899"/>
    <w:rsid w:val="00F341D1"/>
    <w:rsid w:val="00F64A79"/>
    <w:rsid w:val="00F80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rsid w:val="004E18FF"/>
    <w:rPr>
      <w:rFonts w:ascii="Times New Roman" w:hAnsi="Times New Roman" w:cs="Times New Roman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4E18FF"/>
    <w:pPr>
      <w:widowControl w:val="0"/>
      <w:shd w:val="clear" w:color="auto" w:fill="FFFFFF"/>
      <w:spacing w:after="0" w:line="250" w:lineRule="exact"/>
      <w:jc w:val="center"/>
    </w:pPr>
    <w:rPr>
      <w:rFonts w:ascii="Times New Roman" w:hAnsi="Times New Roman" w:cs="Times New Roman"/>
    </w:rPr>
  </w:style>
  <w:style w:type="character" w:customStyle="1" w:styleId="a3">
    <w:name w:val="Колонтитул_"/>
    <w:basedOn w:val="a0"/>
    <w:link w:val="1"/>
    <w:uiPriority w:val="99"/>
    <w:rsid w:val="004E18F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1pt">
    <w:name w:val="Колонтитул + 11 pt"/>
    <w:aliases w:val="Не полужирный"/>
    <w:basedOn w:val="a3"/>
    <w:uiPriority w:val="99"/>
    <w:rsid w:val="004E18FF"/>
    <w:rPr>
      <w:rFonts w:ascii="Times New Roman" w:hAnsi="Times New Roman" w:cs="Times New Roman"/>
      <w:b w:val="0"/>
      <w:bCs w:val="0"/>
      <w:sz w:val="22"/>
      <w:szCs w:val="22"/>
      <w:shd w:val="clear" w:color="auto" w:fill="FFFFFF"/>
    </w:rPr>
  </w:style>
  <w:style w:type="character" w:customStyle="1" w:styleId="2Exact">
    <w:name w:val="Основной текст (2) Exact"/>
    <w:basedOn w:val="a0"/>
    <w:uiPriority w:val="99"/>
    <w:rsid w:val="004E18FF"/>
    <w:rPr>
      <w:rFonts w:ascii="Times New Roman" w:hAnsi="Times New Roman" w:cs="Times New Roman"/>
      <w:sz w:val="22"/>
      <w:szCs w:val="22"/>
      <w:u w:val="none"/>
    </w:rPr>
  </w:style>
  <w:style w:type="paragraph" w:customStyle="1" w:styleId="1">
    <w:name w:val="Колонтитул1"/>
    <w:basedOn w:val="a"/>
    <w:link w:val="a3"/>
    <w:uiPriority w:val="99"/>
    <w:rsid w:val="004E18FF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</w:rPr>
  </w:style>
  <w:style w:type="character" w:customStyle="1" w:styleId="20">
    <w:name w:val="Основной текст (2) + Полужирный"/>
    <w:basedOn w:val="2"/>
    <w:uiPriority w:val="99"/>
    <w:rsid w:val="004E18F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link w:val="61"/>
    <w:uiPriority w:val="99"/>
    <w:rsid w:val="004E18F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0">
    <w:name w:val="Оглавление 1 Знак"/>
    <w:basedOn w:val="a0"/>
    <w:link w:val="11"/>
    <w:uiPriority w:val="99"/>
    <w:rsid w:val="004E18FF"/>
    <w:rPr>
      <w:rFonts w:ascii="Times New Roman" w:hAnsi="Times New Roman" w:cs="Times New Roman"/>
      <w:shd w:val="clear" w:color="auto" w:fill="FFFFFF"/>
    </w:rPr>
  </w:style>
  <w:style w:type="character" w:customStyle="1" w:styleId="12">
    <w:name w:val="Заголовок №1_"/>
    <w:basedOn w:val="a0"/>
    <w:link w:val="110"/>
    <w:uiPriority w:val="99"/>
    <w:rsid w:val="004E18FF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4E18FF"/>
    <w:pPr>
      <w:widowControl w:val="0"/>
      <w:shd w:val="clear" w:color="auto" w:fill="FFFFFF"/>
      <w:spacing w:after="540" w:line="240" w:lineRule="atLeast"/>
      <w:jc w:val="center"/>
    </w:pPr>
    <w:rPr>
      <w:rFonts w:ascii="Times New Roman" w:hAnsi="Times New Roman" w:cs="Times New Roman"/>
      <w:b/>
      <w:bCs/>
    </w:rPr>
  </w:style>
  <w:style w:type="paragraph" w:styleId="11">
    <w:name w:val="toc 1"/>
    <w:basedOn w:val="a"/>
    <w:next w:val="a"/>
    <w:link w:val="10"/>
    <w:uiPriority w:val="99"/>
    <w:rsid w:val="004E18FF"/>
    <w:pPr>
      <w:widowControl w:val="0"/>
      <w:shd w:val="clear" w:color="auto" w:fill="FFFFFF"/>
      <w:spacing w:before="540" w:after="0" w:line="533" w:lineRule="exact"/>
      <w:jc w:val="both"/>
    </w:pPr>
    <w:rPr>
      <w:rFonts w:ascii="Times New Roman" w:hAnsi="Times New Roman" w:cs="Times New Roman"/>
    </w:rPr>
  </w:style>
  <w:style w:type="paragraph" w:customStyle="1" w:styleId="110">
    <w:name w:val="Заголовок №11"/>
    <w:basedOn w:val="a"/>
    <w:link w:val="12"/>
    <w:uiPriority w:val="99"/>
    <w:rsid w:val="004E18FF"/>
    <w:pPr>
      <w:widowControl w:val="0"/>
      <w:shd w:val="clear" w:color="auto" w:fill="FFFFFF"/>
      <w:spacing w:after="0" w:line="240" w:lineRule="atLeast"/>
      <w:jc w:val="both"/>
      <w:outlineLvl w:val="0"/>
    </w:pPr>
    <w:rPr>
      <w:rFonts w:ascii="Times New Roman" w:hAnsi="Times New Roman" w:cs="Times New Roman"/>
      <w:b/>
      <w:bCs/>
    </w:rPr>
  </w:style>
  <w:style w:type="character" w:customStyle="1" w:styleId="22">
    <w:name w:val="Подпись к таблице (2)_"/>
    <w:basedOn w:val="a0"/>
    <w:link w:val="210"/>
    <w:uiPriority w:val="99"/>
    <w:rsid w:val="00E70E7A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3">
    <w:name w:val="Подпись к таблице (2)"/>
    <w:basedOn w:val="22"/>
    <w:uiPriority w:val="99"/>
    <w:rsid w:val="00E70E7A"/>
    <w:rPr>
      <w:rFonts w:ascii="Times New Roman" w:hAnsi="Times New Roman" w:cs="Times New Roman"/>
      <w:b/>
      <w:bCs/>
      <w:u w:val="single"/>
      <w:shd w:val="clear" w:color="auto" w:fill="FFFFFF"/>
    </w:rPr>
  </w:style>
  <w:style w:type="character" w:customStyle="1" w:styleId="211">
    <w:name w:val="Основной текст (2) + Полужирный1"/>
    <w:basedOn w:val="2"/>
    <w:uiPriority w:val="99"/>
    <w:rsid w:val="00E70E7A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4">
    <w:name w:val="Основной текст (2)"/>
    <w:basedOn w:val="2"/>
    <w:uiPriority w:val="99"/>
    <w:rsid w:val="00E70E7A"/>
    <w:rPr>
      <w:rFonts w:ascii="Times New Roman" w:hAnsi="Times New Roman" w:cs="Times New Roman"/>
      <w:shd w:val="clear" w:color="auto" w:fill="FFFFFF"/>
    </w:rPr>
  </w:style>
  <w:style w:type="character" w:customStyle="1" w:styleId="2110">
    <w:name w:val="Основной текст (2) + 11"/>
    <w:aliases w:val="5 pt,Курсив"/>
    <w:basedOn w:val="2"/>
    <w:uiPriority w:val="99"/>
    <w:rsid w:val="00E70E7A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210">
    <w:name w:val="Подпись к таблице (2)1"/>
    <w:basedOn w:val="a"/>
    <w:link w:val="22"/>
    <w:uiPriority w:val="99"/>
    <w:rsid w:val="00E70E7A"/>
    <w:pPr>
      <w:widowControl w:val="0"/>
      <w:shd w:val="clear" w:color="auto" w:fill="FFFFFF"/>
      <w:spacing w:after="0" w:line="274" w:lineRule="exact"/>
      <w:ind w:firstLine="760"/>
    </w:pPr>
    <w:rPr>
      <w:rFonts w:ascii="Times New Roman" w:hAnsi="Times New Roman" w:cs="Times New Roman"/>
      <w:b/>
      <w:bCs/>
    </w:rPr>
  </w:style>
  <w:style w:type="character" w:customStyle="1" w:styleId="60">
    <w:name w:val="Основной текст (6)"/>
    <w:basedOn w:val="6"/>
    <w:uiPriority w:val="99"/>
    <w:rsid w:val="00751562"/>
    <w:rPr>
      <w:rFonts w:ascii="Times New Roman" w:hAnsi="Times New Roman" w:cs="Times New Roman"/>
      <w:b/>
      <w:bCs/>
      <w:u w:val="single"/>
      <w:shd w:val="clear" w:color="auto" w:fill="FFFFFF"/>
    </w:rPr>
  </w:style>
  <w:style w:type="paragraph" w:styleId="a4">
    <w:name w:val="header"/>
    <w:basedOn w:val="a"/>
    <w:link w:val="a5"/>
    <w:uiPriority w:val="99"/>
    <w:unhideWhenUsed/>
    <w:rsid w:val="007A78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A783B"/>
  </w:style>
  <w:style w:type="paragraph" w:styleId="a6">
    <w:name w:val="footer"/>
    <w:basedOn w:val="a"/>
    <w:link w:val="a7"/>
    <w:uiPriority w:val="99"/>
    <w:unhideWhenUsed/>
    <w:rsid w:val="007A78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A783B"/>
  </w:style>
  <w:style w:type="character" w:customStyle="1" w:styleId="2100">
    <w:name w:val="Основной текст (2) + 10"/>
    <w:aliases w:val="5 pt8"/>
    <w:basedOn w:val="2"/>
    <w:uiPriority w:val="99"/>
    <w:rsid w:val="007A783B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5">
    <w:name w:val="Основной текст (5)_"/>
    <w:basedOn w:val="a0"/>
    <w:link w:val="51"/>
    <w:uiPriority w:val="99"/>
    <w:rsid w:val="00697806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697806"/>
    <w:pPr>
      <w:widowControl w:val="0"/>
      <w:shd w:val="clear" w:color="auto" w:fill="FFFFFF"/>
      <w:spacing w:before="120" w:after="0" w:line="250" w:lineRule="exact"/>
      <w:jc w:val="center"/>
    </w:pPr>
    <w:rPr>
      <w:rFonts w:ascii="Times New Roman" w:hAnsi="Times New Roman" w:cs="Times New Roman"/>
      <w:sz w:val="21"/>
      <w:szCs w:val="21"/>
    </w:rPr>
  </w:style>
  <w:style w:type="table" w:styleId="a8">
    <w:name w:val="Table Grid"/>
    <w:basedOn w:val="a1"/>
    <w:uiPriority w:val="39"/>
    <w:rsid w:val="00DD3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2pt">
    <w:name w:val="Основной текст (2) + 12 pt"/>
    <w:aliases w:val="Полужирный8"/>
    <w:basedOn w:val="a0"/>
    <w:uiPriority w:val="99"/>
    <w:rsid w:val="00206400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11pt2">
    <w:name w:val="Основной текст (2) + 11 pt2"/>
    <w:basedOn w:val="2"/>
    <w:uiPriority w:val="99"/>
    <w:rsid w:val="00206400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212pt1">
    <w:name w:val="Основной текст (2) + 12 pt1"/>
    <w:aliases w:val="Полужирный7"/>
    <w:basedOn w:val="2"/>
    <w:uiPriority w:val="99"/>
    <w:rsid w:val="00206400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styleId="a9">
    <w:name w:val="footnote text"/>
    <w:basedOn w:val="a"/>
    <w:link w:val="aa"/>
    <w:uiPriority w:val="99"/>
    <w:rsid w:val="00D40E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a">
    <w:name w:val="Текст сноски Знак"/>
    <w:basedOn w:val="a0"/>
    <w:link w:val="a9"/>
    <w:uiPriority w:val="99"/>
    <w:rsid w:val="00D40E38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paragraph" w:styleId="ab">
    <w:name w:val="List Paragraph"/>
    <w:aliases w:val="Содержание. 2 уровень"/>
    <w:basedOn w:val="a"/>
    <w:link w:val="ac"/>
    <w:uiPriority w:val="34"/>
    <w:qFormat/>
    <w:rsid w:val="00D40E38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c">
    <w:name w:val="Абзац списка Знак"/>
    <w:aliases w:val="Содержание. 2 уровень Знак"/>
    <w:link w:val="ab"/>
    <w:uiPriority w:val="34"/>
    <w:locked/>
    <w:rsid w:val="00D40E3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50">
    <w:name w:val="Основной текст (5)"/>
    <w:basedOn w:val="5"/>
    <w:uiPriority w:val="99"/>
    <w:rsid w:val="00D40E38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5">
    <w:name w:val="Заголовок №2_"/>
    <w:basedOn w:val="a0"/>
    <w:link w:val="212"/>
    <w:uiPriority w:val="99"/>
    <w:rsid w:val="00D40E38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6">
    <w:name w:val="Заголовок №2"/>
    <w:basedOn w:val="25"/>
    <w:uiPriority w:val="99"/>
    <w:rsid w:val="00D40E38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12">
    <w:name w:val="Заголовок №21"/>
    <w:basedOn w:val="a"/>
    <w:link w:val="25"/>
    <w:uiPriority w:val="99"/>
    <w:rsid w:val="00D40E38"/>
    <w:pPr>
      <w:widowControl w:val="0"/>
      <w:shd w:val="clear" w:color="auto" w:fill="FFFFFF"/>
      <w:spacing w:before="2760" w:after="300" w:line="240" w:lineRule="atLeast"/>
      <w:jc w:val="center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D40E3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d">
    <w:name w:val="Hyperlink"/>
    <w:rsid w:val="00D40E38"/>
    <w:rPr>
      <w:color w:val="000080"/>
      <w:u w:val="single"/>
    </w:rPr>
  </w:style>
  <w:style w:type="paragraph" w:styleId="ae">
    <w:name w:val="No Spacing"/>
    <w:link w:val="af"/>
    <w:uiPriority w:val="1"/>
    <w:qFormat/>
    <w:rsid w:val="00D40E3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b-serplistiteminfodomain">
    <w:name w:val="b-serp__list_item_info_domain"/>
    <w:rsid w:val="00D40E38"/>
  </w:style>
  <w:style w:type="character" w:customStyle="1" w:styleId="af">
    <w:name w:val="Без интервала Знак"/>
    <w:link w:val="ae"/>
    <w:uiPriority w:val="1"/>
    <w:rsid w:val="00D40E38"/>
    <w:rPr>
      <w:rFonts w:ascii="Calibri" w:eastAsia="Times New Roman" w:hAnsi="Calibri" w:cs="Times New Roman"/>
      <w:lang w:eastAsia="ru-RU"/>
    </w:rPr>
  </w:style>
  <w:style w:type="character" w:customStyle="1" w:styleId="220">
    <w:name w:val="Основной текст (2)2"/>
    <w:basedOn w:val="2"/>
    <w:uiPriority w:val="99"/>
    <w:rsid w:val="006E773F"/>
    <w:rPr>
      <w:rFonts w:ascii="Times New Roman" w:hAnsi="Times New Roman" w:cs="Times New Roman"/>
      <w:sz w:val="28"/>
      <w:szCs w:val="28"/>
      <w:shd w:val="clear" w:color="auto" w:fill="FFFFFF"/>
    </w:rPr>
  </w:style>
  <w:style w:type="table" w:customStyle="1" w:styleId="13">
    <w:name w:val="Сетка таблицы1"/>
    <w:basedOn w:val="a1"/>
    <w:next w:val="a8"/>
    <w:uiPriority w:val="59"/>
    <w:rsid w:val="006C026D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rsid w:val="004E18FF"/>
    <w:rPr>
      <w:rFonts w:ascii="Times New Roman" w:hAnsi="Times New Roman" w:cs="Times New Roman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4E18FF"/>
    <w:pPr>
      <w:widowControl w:val="0"/>
      <w:shd w:val="clear" w:color="auto" w:fill="FFFFFF"/>
      <w:spacing w:after="0" w:line="250" w:lineRule="exact"/>
      <w:jc w:val="center"/>
    </w:pPr>
    <w:rPr>
      <w:rFonts w:ascii="Times New Roman" w:hAnsi="Times New Roman" w:cs="Times New Roman"/>
    </w:rPr>
  </w:style>
  <w:style w:type="character" w:customStyle="1" w:styleId="a3">
    <w:name w:val="Колонтитул_"/>
    <w:basedOn w:val="a0"/>
    <w:link w:val="1"/>
    <w:uiPriority w:val="99"/>
    <w:rsid w:val="004E18F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1pt">
    <w:name w:val="Колонтитул + 11 pt"/>
    <w:aliases w:val="Не полужирный"/>
    <w:basedOn w:val="a3"/>
    <w:uiPriority w:val="99"/>
    <w:rsid w:val="004E18FF"/>
    <w:rPr>
      <w:rFonts w:ascii="Times New Roman" w:hAnsi="Times New Roman" w:cs="Times New Roman"/>
      <w:b w:val="0"/>
      <w:bCs w:val="0"/>
      <w:sz w:val="22"/>
      <w:szCs w:val="22"/>
      <w:shd w:val="clear" w:color="auto" w:fill="FFFFFF"/>
    </w:rPr>
  </w:style>
  <w:style w:type="character" w:customStyle="1" w:styleId="2Exact">
    <w:name w:val="Основной текст (2) Exact"/>
    <w:basedOn w:val="a0"/>
    <w:uiPriority w:val="99"/>
    <w:rsid w:val="004E18FF"/>
    <w:rPr>
      <w:rFonts w:ascii="Times New Roman" w:hAnsi="Times New Roman" w:cs="Times New Roman"/>
      <w:sz w:val="22"/>
      <w:szCs w:val="22"/>
      <w:u w:val="none"/>
    </w:rPr>
  </w:style>
  <w:style w:type="paragraph" w:customStyle="1" w:styleId="1">
    <w:name w:val="Колонтитул1"/>
    <w:basedOn w:val="a"/>
    <w:link w:val="a3"/>
    <w:uiPriority w:val="99"/>
    <w:rsid w:val="004E18FF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</w:rPr>
  </w:style>
  <w:style w:type="character" w:customStyle="1" w:styleId="20">
    <w:name w:val="Основной текст (2) + Полужирный"/>
    <w:basedOn w:val="2"/>
    <w:uiPriority w:val="99"/>
    <w:rsid w:val="004E18F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link w:val="61"/>
    <w:uiPriority w:val="99"/>
    <w:rsid w:val="004E18F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0">
    <w:name w:val="Оглавление 1 Знак"/>
    <w:basedOn w:val="a0"/>
    <w:link w:val="11"/>
    <w:uiPriority w:val="99"/>
    <w:rsid w:val="004E18FF"/>
    <w:rPr>
      <w:rFonts w:ascii="Times New Roman" w:hAnsi="Times New Roman" w:cs="Times New Roman"/>
      <w:shd w:val="clear" w:color="auto" w:fill="FFFFFF"/>
    </w:rPr>
  </w:style>
  <w:style w:type="character" w:customStyle="1" w:styleId="12">
    <w:name w:val="Заголовок №1_"/>
    <w:basedOn w:val="a0"/>
    <w:link w:val="110"/>
    <w:uiPriority w:val="99"/>
    <w:rsid w:val="004E18FF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4E18FF"/>
    <w:pPr>
      <w:widowControl w:val="0"/>
      <w:shd w:val="clear" w:color="auto" w:fill="FFFFFF"/>
      <w:spacing w:after="540" w:line="240" w:lineRule="atLeast"/>
      <w:jc w:val="center"/>
    </w:pPr>
    <w:rPr>
      <w:rFonts w:ascii="Times New Roman" w:hAnsi="Times New Roman" w:cs="Times New Roman"/>
      <w:b/>
      <w:bCs/>
    </w:rPr>
  </w:style>
  <w:style w:type="paragraph" w:styleId="11">
    <w:name w:val="toc 1"/>
    <w:basedOn w:val="a"/>
    <w:next w:val="a"/>
    <w:link w:val="10"/>
    <w:uiPriority w:val="99"/>
    <w:rsid w:val="004E18FF"/>
    <w:pPr>
      <w:widowControl w:val="0"/>
      <w:shd w:val="clear" w:color="auto" w:fill="FFFFFF"/>
      <w:spacing w:before="540" w:after="0" w:line="533" w:lineRule="exact"/>
      <w:jc w:val="both"/>
    </w:pPr>
    <w:rPr>
      <w:rFonts w:ascii="Times New Roman" w:hAnsi="Times New Roman" w:cs="Times New Roman"/>
    </w:rPr>
  </w:style>
  <w:style w:type="paragraph" w:customStyle="1" w:styleId="110">
    <w:name w:val="Заголовок №11"/>
    <w:basedOn w:val="a"/>
    <w:link w:val="12"/>
    <w:uiPriority w:val="99"/>
    <w:rsid w:val="004E18FF"/>
    <w:pPr>
      <w:widowControl w:val="0"/>
      <w:shd w:val="clear" w:color="auto" w:fill="FFFFFF"/>
      <w:spacing w:after="0" w:line="240" w:lineRule="atLeast"/>
      <w:jc w:val="both"/>
      <w:outlineLvl w:val="0"/>
    </w:pPr>
    <w:rPr>
      <w:rFonts w:ascii="Times New Roman" w:hAnsi="Times New Roman" w:cs="Times New Roman"/>
      <w:b/>
      <w:bCs/>
    </w:rPr>
  </w:style>
  <w:style w:type="character" w:customStyle="1" w:styleId="22">
    <w:name w:val="Подпись к таблице (2)_"/>
    <w:basedOn w:val="a0"/>
    <w:link w:val="210"/>
    <w:uiPriority w:val="99"/>
    <w:rsid w:val="00E70E7A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3">
    <w:name w:val="Подпись к таблице (2)"/>
    <w:basedOn w:val="22"/>
    <w:uiPriority w:val="99"/>
    <w:rsid w:val="00E70E7A"/>
    <w:rPr>
      <w:rFonts w:ascii="Times New Roman" w:hAnsi="Times New Roman" w:cs="Times New Roman"/>
      <w:b/>
      <w:bCs/>
      <w:u w:val="single"/>
      <w:shd w:val="clear" w:color="auto" w:fill="FFFFFF"/>
    </w:rPr>
  </w:style>
  <w:style w:type="character" w:customStyle="1" w:styleId="211">
    <w:name w:val="Основной текст (2) + Полужирный1"/>
    <w:basedOn w:val="2"/>
    <w:uiPriority w:val="99"/>
    <w:rsid w:val="00E70E7A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24">
    <w:name w:val="Основной текст (2)"/>
    <w:basedOn w:val="2"/>
    <w:uiPriority w:val="99"/>
    <w:rsid w:val="00E70E7A"/>
    <w:rPr>
      <w:rFonts w:ascii="Times New Roman" w:hAnsi="Times New Roman" w:cs="Times New Roman"/>
      <w:shd w:val="clear" w:color="auto" w:fill="FFFFFF"/>
    </w:rPr>
  </w:style>
  <w:style w:type="character" w:customStyle="1" w:styleId="2110">
    <w:name w:val="Основной текст (2) + 11"/>
    <w:aliases w:val="5 pt,Курсив"/>
    <w:basedOn w:val="2"/>
    <w:uiPriority w:val="99"/>
    <w:rsid w:val="00E70E7A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210">
    <w:name w:val="Подпись к таблице (2)1"/>
    <w:basedOn w:val="a"/>
    <w:link w:val="22"/>
    <w:uiPriority w:val="99"/>
    <w:rsid w:val="00E70E7A"/>
    <w:pPr>
      <w:widowControl w:val="0"/>
      <w:shd w:val="clear" w:color="auto" w:fill="FFFFFF"/>
      <w:spacing w:after="0" w:line="274" w:lineRule="exact"/>
      <w:ind w:firstLine="760"/>
    </w:pPr>
    <w:rPr>
      <w:rFonts w:ascii="Times New Roman" w:hAnsi="Times New Roman" w:cs="Times New Roman"/>
      <w:b/>
      <w:bCs/>
    </w:rPr>
  </w:style>
  <w:style w:type="character" w:customStyle="1" w:styleId="60">
    <w:name w:val="Основной текст (6)"/>
    <w:basedOn w:val="6"/>
    <w:uiPriority w:val="99"/>
    <w:rsid w:val="00751562"/>
    <w:rPr>
      <w:rFonts w:ascii="Times New Roman" w:hAnsi="Times New Roman" w:cs="Times New Roman"/>
      <w:b/>
      <w:bCs/>
      <w:u w:val="single"/>
      <w:shd w:val="clear" w:color="auto" w:fill="FFFFFF"/>
    </w:rPr>
  </w:style>
  <w:style w:type="paragraph" w:styleId="a4">
    <w:name w:val="header"/>
    <w:basedOn w:val="a"/>
    <w:link w:val="a5"/>
    <w:uiPriority w:val="99"/>
    <w:unhideWhenUsed/>
    <w:rsid w:val="007A78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A783B"/>
  </w:style>
  <w:style w:type="paragraph" w:styleId="a6">
    <w:name w:val="footer"/>
    <w:basedOn w:val="a"/>
    <w:link w:val="a7"/>
    <w:uiPriority w:val="99"/>
    <w:unhideWhenUsed/>
    <w:rsid w:val="007A78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A783B"/>
  </w:style>
  <w:style w:type="character" w:customStyle="1" w:styleId="2100">
    <w:name w:val="Основной текст (2) + 10"/>
    <w:aliases w:val="5 pt8"/>
    <w:basedOn w:val="2"/>
    <w:uiPriority w:val="99"/>
    <w:rsid w:val="007A783B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5">
    <w:name w:val="Основной текст (5)_"/>
    <w:basedOn w:val="a0"/>
    <w:link w:val="51"/>
    <w:uiPriority w:val="99"/>
    <w:rsid w:val="00697806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697806"/>
    <w:pPr>
      <w:widowControl w:val="0"/>
      <w:shd w:val="clear" w:color="auto" w:fill="FFFFFF"/>
      <w:spacing w:before="120" w:after="0" w:line="250" w:lineRule="exact"/>
      <w:jc w:val="center"/>
    </w:pPr>
    <w:rPr>
      <w:rFonts w:ascii="Times New Roman" w:hAnsi="Times New Roman" w:cs="Times New Roman"/>
      <w:sz w:val="21"/>
      <w:szCs w:val="21"/>
    </w:rPr>
  </w:style>
  <w:style w:type="table" w:styleId="a8">
    <w:name w:val="Table Grid"/>
    <w:basedOn w:val="a1"/>
    <w:uiPriority w:val="39"/>
    <w:rsid w:val="00DD3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2pt">
    <w:name w:val="Основной текст (2) + 12 pt"/>
    <w:aliases w:val="Полужирный8"/>
    <w:basedOn w:val="a0"/>
    <w:uiPriority w:val="99"/>
    <w:rsid w:val="00206400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11pt2">
    <w:name w:val="Основной текст (2) + 11 pt2"/>
    <w:basedOn w:val="2"/>
    <w:uiPriority w:val="99"/>
    <w:rsid w:val="00206400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212pt1">
    <w:name w:val="Основной текст (2) + 12 pt1"/>
    <w:aliases w:val="Полужирный7"/>
    <w:basedOn w:val="2"/>
    <w:uiPriority w:val="99"/>
    <w:rsid w:val="00206400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styleId="a9">
    <w:name w:val="footnote text"/>
    <w:basedOn w:val="a"/>
    <w:link w:val="aa"/>
    <w:uiPriority w:val="99"/>
    <w:rsid w:val="00D40E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a">
    <w:name w:val="Текст сноски Знак"/>
    <w:basedOn w:val="a0"/>
    <w:link w:val="a9"/>
    <w:uiPriority w:val="99"/>
    <w:rsid w:val="00D40E38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paragraph" w:styleId="ab">
    <w:name w:val="List Paragraph"/>
    <w:aliases w:val="Содержание. 2 уровень"/>
    <w:basedOn w:val="a"/>
    <w:link w:val="ac"/>
    <w:uiPriority w:val="34"/>
    <w:qFormat/>
    <w:rsid w:val="00D40E38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c">
    <w:name w:val="Абзац списка Знак"/>
    <w:aliases w:val="Содержание. 2 уровень Знак"/>
    <w:link w:val="ab"/>
    <w:uiPriority w:val="34"/>
    <w:locked/>
    <w:rsid w:val="00D40E3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50">
    <w:name w:val="Основной текст (5)"/>
    <w:basedOn w:val="5"/>
    <w:uiPriority w:val="99"/>
    <w:rsid w:val="00D40E38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5">
    <w:name w:val="Заголовок №2_"/>
    <w:basedOn w:val="a0"/>
    <w:link w:val="212"/>
    <w:uiPriority w:val="99"/>
    <w:rsid w:val="00D40E38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6">
    <w:name w:val="Заголовок №2"/>
    <w:basedOn w:val="25"/>
    <w:uiPriority w:val="99"/>
    <w:rsid w:val="00D40E38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12">
    <w:name w:val="Заголовок №21"/>
    <w:basedOn w:val="a"/>
    <w:link w:val="25"/>
    <w:uiPriority w:val="99"/>
    <w:rsid w:val="00D40E38"/>
    <w:pPr>
      <w:widowControl w:val="0"/>
      <w:shd w:val="clear" w:color="auto" w:fill="FFFFFF"/>
      <w:spacing w:before="2760" w:after="300" w:line="240" w:lineRule="atLeast"/>
      <w:jc w:val="center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D40E3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d">
    <w:name w:val="Hyperlink"/>
    <w:rsid w:val="00D40E38"/>
    <w:rPr>
      <w:color w:val="000080"/>
      <w:u w:val="single"/>
    </w:rPr>
  </w:style>
  <w:style w:type="paragraph" w:styleId="ae">
    <w:name w:val="No Spacing"/>
    <w:link w:val="af"/>
    <w:uiPriority w:val="1"/>
    <w:qFormat/>
    <w:rsid w:val="00D40E3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b-serplistiteminfodomain">
    <w:name w:val="b-serp__list_item_info_domain"/>
    <w:rsid w:val="00D40E38"/>
  </w:style>
  <w:style w:type="character" w:customStyle="1" w:styleId="af">
    <w:name w:val="Без интервала Знак"/>
    <w:link w:val="ae"/>
    <w:uiPriority w:val="1"/>
    <w:rsid w:val="00D40E38"/>
    <w:rPr>
      <w:rFonts w:ascii="Calibri" w:eastAsia="Times New Roman" w:hAnsi="Calibri" w:cs="Times New Roman"/>
      <w:lang w:eastAsia="ru-RU"/>
    </w:rPr>
  </w:style>
  <w:style w:type="character" w:customStyle="1" w:styleId="220">
    <w:name w:val="Основной текст (2)2"/>
    <w:basedOn w:val="2"/>
    <w:uiPriority w:val="99"/>
    <w:rsid w:val="006E773F"/>
    <w:rPr>
      <w:rFonts w:ascii="Times New Roman" w:hAnsi="Times New Roman" w:cs="Times New Roman"/>
      <w:sz w:val="28"/>
      <w:szCs w:val="28"/>
      <w:shd w:val="clear" w:color="auto" w:fill="FFFFFF"/>
    </w:rPr>
  </w:style>
  <w:style w:type="table" w:customStyle="1" w:styleId="13">
    <w:name w:val="Сетка таблицы1"/>
    <w:basedOn w:val="a1"/>
    <w:next w:val="a8"/>
    <w:uiPriority w:val="59"/>
    <w:rsid w:val="006C026D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hyperlink" Target="http://www.buhsoft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osfinansy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://www.ipbr.org" TargetMode="Externa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.Profbuh8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6394</Words>
  <Characters>36447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Анна</cp:lastModifiedBy>
  <cp:revision>30</cp:revision>
  <dcterms:created xsi:type="dcterms:W3CDTF">2024-09-21T12:51:00Z</dcterms:created>
  <dcterms:modified xsi:type="dcterms:W3CDTF">2025-02-27T00:33:00Z</dcterms:modified>
</cp:coreProperties>
</file>